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9D9" w:rsidRPr="00656E26" w:rsidRDefault="00BB19D9" w:rsidP="00656E26">
      <w:pPr>
        <w:pStyle w:val="ae"/>
        <w:spacing w:after="0"/>
        <w:rPr>
          <w:rFonts w:ascii="Times New Roman" w:hAnsi="Times New Roman" w:cs="Times New Roman"/>
          <w:sz w:val="24"/>
          <w:szCs w:val="24"/>
        </w:rPr>
      </w:pPr>
    </w:p>
    <w:p w:rsidR="00BB19D9" w:rsidRPr="0048109B" w:rsidRDefault="00BB19D9" w:rsidP="00656E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8109B">
        <w:rPr>
          <w:rFonts w:ascii="Arial" w:hAnsi="Arial" w:cs="Arial"/>
          <w:sz w:val="24"/>
          <w:szCs w:val="24"/>
        </w:rPr>
        <w:t>ДЕПАРТАМЕНТ ОБРАЗОВАНИЯ И НАУКИ ТЮМЕНСКОЙ ОБЛАСТИ</w:t>
      </w:r>
    </w:p>
    <w:p w:rsidR="00BB19D9" w:rsidRPr="0048109B" w:rsidRDefault="00BB19D9" w:rsidP="00656E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B19D9" w:rsidRPr="0048109B" w:rsidRDefault="00BB19D9" w:rsidP="00656E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8109B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BB19D9" w:rsidRPr="0048109B" w:rsidRDefault="00BB19D9" w:rsidP="00656E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8109B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BB19D9" w:rsidRPr="0048109B" w:rsidRDefault="00BB19D9" w:rsidP="00656E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8109B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  <w:bookmarkStart w:id="0" w:name="_GoBack"/>
      <w:bookmarkEnd w:id="0"/>
    </w:p>
    <w:p w:rsidR="00BB19D9" w:rsidRPr="0048109B" w:rsidRDefault="00BB19D9" w:rsidP="00656E26">
      <w:pPr>
        <w:tabs>
          <w:tab w:val="left" w:pos="741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48109B">
        <w:rPr>
          <w:rFonts w:ascii="Arial" w:hAnsi="Arial" w:cs="Arial"/>
          <w:sz w:val="24"/>
          <w:szCs w:val="24"/>
        </w:rPr>
        <w:tab/>
      </w:r>
    </w:p>
    <w:p w:rsidR="00BB19D9" w:rsidRPr="0048109B" w:rsidRDefault="00BB19D9" w:rsidP="00656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aps/>
          <w:sz w:val="24"/>
          <w:szCs w:val="24"/>
        </w:rPr>
      </w:pPr>
    </w:p>
    <w:p w:rsidR="00BB19D9" w:rsidRPr="0048109B" w:rsidRDefault="00BB19D9" w:rsidP="00656E26">
      <w:pPr>
        <w:tabs>
          <w:tab w:val="center" w:pos="4677"/>
          <w:tab w:val="right" w:pos="9355"/>
        </w:tabs>
        <w:spacing w:after="0" w:line="240" w:lineRule="auto"/>
        <w:ind w:firstLine="5529"/>
        <w:rPr>
          <w:rFonts w:ascii="Arial" w:hAnsi="Arial" w:cs="Arial"/>
          <w:sz w:val="24"/>
          <w:szCs w:val="24"/>
        </w:rPr>
      </w:pPr>
    </w:p>
    <w:p w:rsidR="00BB19D9" w:rsidRDefault="00BB19D9" w:rsidP="00656E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8109B" w:rsidRDefault="0053660C" w:rsidP="0048109B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Приложение № 9.2</w:t>
      </w:r>
      <w:r w:rsidR="0048109B">
        <w:rPr>
          <w:rFonts w:ascii="Arial" w:hAnsi="Arial" w:cs="Arial"/>
        </w:rPr>
        <w:t xml:space="preserve"> ООП СПО (ППССЗ)</w:t>
      </w:r>
    </w:p>
    <w:p w:rsidR="0048109B" w:rsidRDefault="0048109B" w:rsidP="0048109B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по специальности 49.02.01 Физическая </w:t>
      </w:r>
    </w:p>
    <w:p w:rsidR="0048109B" w:rsidRDefault="0048109B" w:rsidP="0048109B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культура</w:t>
      </w:r>
    </w:p>
    <w:p w:rsidR="0048109B" w:rsidRPr="0048109B" w:rsidRDefault="0048109B" w:rsidP="00656E26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B19D9" w:rsidRPr="0048109B" w:rsidRDefault="00BB19D9" w:rsidP="00656E26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B19D9" w:rsidRPr="0048109B" w:rsidRDefault="00BB19D9" w:rsidP="00656E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B19D9" w:rsidRPr="0048109B" w:rsidRDefault="00BB19D9" w:rsidP="00656E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B19D9" w:rsidRPr="0048109B" w:rsidRDefault="00BB19D9" w:rsidP="00656E26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BB19D9" w:rsidRPr="0048109B" w:rsidRDefault="00FC35E7" w:rsidP="00656E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8109B">
        <w:rPr>
          <w:rFonts w:ascii="Arial" w:hAnsi="Arial" w:cs="Arial"/>
          <w:b/>
          <w:sz w:val="24"/>
          <w:szCs w:val="24"/>
        </w:rPr>
        <w:t>РАБОЧАЯ ПРОГРАММА УЧЕБНОЙ ПРАКТИКИ</w:t>
      </w:r>
    </w:p>
    <w:p w:rsidR="00BB19D9" w:rsidRPr="0048109B" w:rsidRDefault="00BB19D9" w:rsidP="00656E26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:rsidR="00D6263C" w:rsidRPr="0048109B" w:rsidRDefault="00D6263C" w:rsidP="00656E2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48109B">
        <w:rPr>
          <w:rFonts w:ascii="Arial" w:eastAsia="Calibri" w:hAnsi="Arial" w:cs="Arial"/>
          <w:b/>
          <w:sz w:val="24"/>
          <w:szCs w:val="24"/>
        </w:rPr>
        <w:t>49.02.01 ФИЗИЧЕСКАЯ КУЛЬТУРА</w:t>
      </w:r>
    </w:p>
    <w:p w:rsidR="0048109B" w:rsidRPr="0048109B" w:rsidRDefault="0048109B" w:rsidP="004810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eastAsia="Calibri" w:hAnsi="Arial" w:cs="Arial"/>
          <w:b/>
          <w:bCs/>
          <w:caps/>
          <w:u w:val="single"/>
        </w:rPr>
      </w:pPr>
      <w:r>
        <w:rPr>
          <w:rFonts w:ascii="Arial" w:eastAsia="Calibri" w:hAnsi="Arial" w:cs="Arial"/>
          <w:b/>
          <w:bCs/>
          <w:caps/>
          <w:u w:val="single"/>
        </w:rPr>
        <w:t>МДК 04.01 Методика обучения основам тренировки и руководству соревновательной деятельности в гимнастике</w:t>
      </w:r>
    </w:p>
    <w:p w:rsidR="0048109B" w:rsidRDefault="0048109B" w:rsidP="0048109B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 </w:t>
      </w:r>
    </w:p>
    <w:p w:rsidR="0048109B" w:rsidRDefault="0048109B" w:rsidP="0048109B">
      <w:pPr>
        <w:rPr>
          <w:rFonts w:ascii="Arial" w:hAnsi="Arial" w:cs="Arial"/>
          <w:u w:val="single"/>
        </w:rPr>
      </w:pPr>
    </w:p>
    <w:p w:rsidR="0048109B" w:rsidRDefault="0048109B" w:rsidP="0048109B">
      <w:pPr>
        <w:rPr>
          <w:rFonts w:ascii="Arial" w:hAnsi="Arial" w:cs="Arial"/>
        </w:rPr>
      </w:pPr>
    </w:p>
    <w:p w:rsidR="00D6263C" w:rsidRPr="0048109B" w:rsidRDefault="00D6263C" w:rsidP="00656E26">
      <w:pPr>
        <w:tabs>
          <w:tab w:val="left" w:pos="3709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D6263C" w:rsidRPr="0048109B" w:rsidRDefault="00D6263C" w:rsidP="00656E26">
      <w:pPr>
        <w:tabs>
          <w:tab w:val="left" w:pos="3709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B19D9" w:rsidRPr="0048109B" w:rsidRDefault="00BB19D9" w:rsidP="00656E26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BB19D9" w:rsidRPr="0048109B" w:rsidRDefault="00BB19D9" w:rsidP="00656E26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BB19D9" w:rsidRPr="0048109B" w:rsidRDefault="00BB19D9" w:rsidP="00656E26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BB19D9" w:rsidRPr="0048109B" w:rsidRDefault="00BB19D9" w:rsidP="00656E26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BB19D9" w:rsidRPr="0048109B" w:rsidRDefault="00BB19D9" w:rsidP="00656E26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BB19D9" w:rsidRPr="0048109B" w:rsidRDefault="00BB19D9" w:rsidP="00656E26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BB19D9" w:rsidRPr="0048109B" w:rsidRDefault="00BB19D9" w:rsidP="00656E26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BB19D9" w:rsidRPr="0048109B" w:rsidRDefault="00BB19D9" w:rsidP="00656E26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746551" w:rsidRPr="0048109B" w:rsidRDefault="00746551" w:rsidP="00656E26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746551" w:rsidRPr="0048109B" w:rsidRDefault="00746551" w:rsidP="00656E26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746551" w:rsidRPr="0048109B" w:rsidRDefault="00746551" w:rsidP="00656E26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746551" w:rsidRPr="0048109B" w:rsidRDefault="00746551" w:rsidP="00656E26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746551" w:rsidRPr="0048109B" w:rsidRDefault="00746551" w:rsidP="00656E26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746551" w:rsidRPr="0048109B" w:rsidRDefault="00746551" w:rsidP="00656E26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746551" w:rsidRPr="0048109B" w:rsidRDefault="00746551" w:rsidP="00656E26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746551" w:rsidRPr="0048109B" w:rsidRDefault="00746551" w:rsidP="00656E26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746551" w:rsidRPr="0048109B" w:rsidRDefault="00746551" w:rsidP="00656E26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746551" w:rsidRPr="0048109B" w:rsidRDefault="00746551" w:rsidP="00656E26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48109B" w:rsidRDefault="0048109B" w:rsidP="0048109B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746551" w:rsidRPr="0048109B" w:rsidRDefault="0048109B" w:rsidP="0048109B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48109B">
        <w:rPr>
          <w:rFonts w:ascii="Arial" w:hAnsi="Arial" w:cs="Arial"/>
          <w:bCs/>
          <w:sz w:val="24"/>
          <w:szCs w:val="24"/>
        </w:rPr>
        <w:t>2024</w:t>
      </w:r>
      <w:r w:rsidR="00BB19D9" w:rsidRPr="0048109B">
        <w:rPr>
          <w:rFonts w:ascii="Arial" w:hAnsi="Arial" w:cs="Arial"/>
          <w:bCs/>
          <w:sz w:val="24"/>
          <w:szCs w:val="24"/>
        </w:rPr>
        <w:t>г.</w:t>
      </w:r>
    </w:p>
    <w:p w:rsidR="00746551" w:rsidRPr="00656E26" w:rsidRDefault="00746551" w:rsidP="00656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6551" w:rsidRPr="00656E26" w:rsidRDefault="00746551" w:rsidP="00656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109B" w:rsidRPr="0048109B" w:rsidRDefault="0048109B" w:rsidP="0048109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8109B">
        <w:rPr>
          <w:rFonts w:ascii="Arial" w:hAnsi="Arial" w:cs="Arial"/>
          <w:sz w:val="24"/>
          <w:szCs w:val="24"/>
        </w:rPr>
        <w:t xml:space="preserve">Программа УП. 04.01 Методика обучения основам тренировки и руководству соревновательной деятельности в гимнастике   </w:t>
      </w:r>
      <w:r w:rsidRPr="0048109B">
        <w:rPr>
          <w:rFonts w:ascii="Arial" w:hAnsi="Arial" w:cs="Arial"/>
          <w:color w:val="000000"/>
          <w:sz w:val="24"/>
          <w:szCs w:val="24"/>
          <w:lang w:eastAsia="ar-SA"/>
        </w:rPr>
        <w:t xml:space="preserve">разработана в соответствии с </w:t>
      </w:r>
      <w:r w:rsidRPr="0048109B">
        <w:rPr>
          <w:rFonts w:ascii="Arial" w:hAnsi="Arial" w:cs="Arial"/>
          <w:color w:val="000000"/>
          <w:sz w:val="24"/>
          <w:szCs w:val="24"/>
        </w:rPr>
        <w:t xml:space="preserve">Федеральным государственным образовательным стандартом среднего профессионального образования по специальности </w:t>
      </w:r>
      <w:r w:rsidRPr="0048109B">
        <w:rPr>
          <w:rFonts w:ascii="Arial" w:hAnsi="Arial" w:cs="Arial"/>
          <w:sz w:val="24"/>
          <w:szCs w:val="24"/>
        </w:rPr>
        <w:t>49.02.01 Физическая культура</w:t>
      </w:r>
      <w:r w:rsidRPr="0048109B">
        <w:rPr>
          <w:rFonts w:ascii="Arial" w:hAnsi="Arial" w:cs="Arial"/>
          <w:color w:val="000000"/>
          <w:sz w:val="24"/>
          <w:szCs w:val="24"/>
        </w:rPr>
        <w:t xml:space="preserve">, утвержденного Приказом </w:t>
      </w:r>
      <w:proofErr w:type="spellStart"/>
      <w:r w:rsidRPr="0048109B">
        <w:rPr>
          <w:rFonts w:ascii="Arial" w:hAnsi="Arial" w:cs="Arial"/>
          <w:color w:val="000000"/>
          <w:sz w:val="24"/>
          <w:szCs w:val="24"/>
        </w:rPr>
        <w:t>Минпросвещения</w:t>
      </w:r>
      <w:proofErr w:type="spellEnd"/>
      <w:r w:rsidRPr="0048109B">
        <w:rPr>
          <w:rFonts w:ascii="Arial" w:hAnsi="Arial" w:cs="Arial"/>
          <w:color w:val="000000"/>
          <w:sz w:val="24"/>
          <w:szCs w:val="24"/>
        </w:rPr>
        <w:t xml:space="preserve"> России  № 742 от 17.08.2022 г. (зарегистрирован Министерством юстиции Российской Федерации 22.09.2022 г., регистрационный № 70193) </w:t>
      </w:r>
    </w:p>
    <w:p w:rsidR="00432D6A" w:rsidRPr="0048109B" w:rsidRDefault="00432D6A" w:rsidP="00432D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B19D9" w:rsidRPr="0048109B" w:rsidRDefault="00BB19D9" w:rsidP="00432D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B19D9" w:rsidRPr="0048109B" w:rsidRDefault="00BB19D9" w:rsidP="00656E26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:rsidR="00BB19D9" w:rsidRPr="0048109B" w:rsidRDefault="00BB19D9" w:rsidP="00656E2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8109B">
        <w:rPr>
          <w:rFonts w:ascii="Arial" w:hAnsi="Arial" w:cs="Arial"/>
          <w:b/>
          <w:sz w:val="24"/>
          <w:szCs w:val="24"/>
        </w:rPr>
        <w:t>Разработчики:</w:t>
      </w:r>
    </w:p>
    <w:p w:rsidR="00C36916" w:rsidRPr="0048109B" w:rsidRDefault="00BB19D9" w:rsidP="00656E26">
      <w:pPr>
        <w:tabs>
          <w:tab w:val="left" w:pos="709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 w:rsidRPr="0048109B">
        <w:rPr>
          <w:rFonts w:ascii="Arial" w:hAnsi="Arial" w:cs="Arial"/>
          <w:sz w:val="24"/>
          <w:szCs w:val="24"/>
        </w:rPr>
        <w:t xml:space="preserve"> </w:t>
      </w:r>
      <w:r w:rsidR="0048109B" w:rsidRPr="0048109B">
        <w:rPr>
          <w:rFonts w:ascii="Arial" w:eastAsia="Calibri" w:hAnsi="Arial" w:cs="Arial"/>
          <w:sz w:val="24"/>
          <w:szCs w:val="24"/>
          <w:lang w:eastAsia="ru-RU"/>
        </w:rPr>
        <w:t xml:space="preserve">Малышкина </w:t>
      </w:r>
      <w:r w:rsidR="00C36916" w:rsidRPr="0048109B">
        <w:rPr>
          <w:rFonts w:ascii="Arial" w:eastAsia="Calibri" w:hAnsi="Arial" w:cs="Arial"/>
          <w:sz w:val="24"/>
          <w:szCs w:val="24"/>
          <w:lang w:eastAsia="ru-RU"/>
        </w:rPr>
        <w:t xml:space="preserve"> Ю.Б., преподаватель </w:t>
      </w:r>
      <w:r w:rsidR="0048109B">
        <w:rPr>
          <w:rFonts w:ascii="Arial" w:eastAsia="Calibri" w:hAnsi="Arial" w:cs="Arial"/>
          <w:sz w:val="24"/>
          <w:szCs w:val="24"/>
          <w:lang w:eastAsia="ru-RU"/>
        </w:rPr>
        <w:t xml:space="preserve"> высшей категории </w:t>
      </w:r>
      <w:r w:rsidR="00C36916" w:rsidRPr="0048109B">
        <w:rPr>
          <w:rFonts w:ascii="Arial" w:eastAsia="Calibri" w:hAnsi="Arial" w:cs="Arial"/>
          <w:sz w:val="24"/>
          <w:szCs w:val="24"/>
          <w:lang w:eastAsia="ru-RU"/>
        </w:rPr>
        <w:t xml:space="preserve"> ГАПОУ ТО "</w:t>
      </w:r>
      <w:proofErr w:type="spellStart"/>
      <w:r w:rsidR="00C36916" w:rsidRPr="0048109B">
        <w:rPr>
          <w:rFonts w:ascii="Arial" w:eastAsia="Calibri" w:hAnsi="Arial" w:cs="Arial"/>
          <w:sz w:val="24"/>
          <w:szCs w:val="24"/>
          <w:lang w:eastAsia="ru-RU"/>
        </w:rPr>
        <w:t>Голышмановский</w:t>
      </w:r>
      <w:proofErr w:type="spellEnd"/>
      <w:r w:rsidR="00C36916" w:rsidRPr="0048109B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proofErr w:type="spellStart"/>
      <w:r w:rsidR="00C36916" w:rsidRPr="0048109B">
        <w:rPr>
          <w:rFonts w:ascii="Arial" w:eastAsia="Calibri" w:hAnsi="Arial" w:cs="Arial"/>
          <w:sz w:val="24"/>
          <w:szCs w:val="24"/>
          <w:lang w:eastAsia="ru-RU"/>
        </w:rPr>
        <w:t>агропедколледж</w:t>
      </w:r>
      <w:proofErr w:type="spellEnd"/>
      <w:r w:rsidR="00C36916" w:rsidRPr="0048109B">
        <w:rPr>
          <w:rFonts w:ascii="Arial" w:eastAsia="Calibri" w:hAnsi="Arial" w:cs="Arial"/>
          <w:sz w:val="24"/>
          <w:szCs w:val="24"/>
          <w:lang w:eastAsia="ru-RU"/>
        </w:rPr>
        <w:t>»</w:t>
      </w:r>
    </w:p>
    <w:p w:rsidR="00BB19D9" w:rsidRPr="0048109B" w:rsidRDefault="00BB19D9" w:rsidP="00656E2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8109B" w:rsidRPr="0048109B" w:rsidRDefault="0048109B" w:rsidP="0048109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6E26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48109B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48109B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</w:t>
      </w:r>
      <w:proofErr w:type="spellStart"/>
      <w:r w:rsidRPr="0048109B">
        <w:rPr>
          <w:rFonts w:ascii="Arial" w:hAnsi="Arial" w:cs="Arial"/>
          <w:sz w:val="24"/>
          <w:szCs w:val="24"/>
        </w:rPr>
        <w:t>Голышмановский</w:t>
      </w:r>
      <w:proofErr w:type="spellEnd"/>
      <w:r w:rsidRPr="0048109B">
        <w:rPr>
          <w:rFonts w:ascii="Arial" w:hAnsi="Arial" w:cs="Arial"/>
          <w:sz w:val="24"/>
          <w:szCs w:val="24"/>
        </w:rPr>
        <w:t xml:space="preserve"> агропедагогический колледж»</w:t>
      </w:r>
    </w:p>
    <w:p w:rsidR="0048109B" w:rsidRPr="0048109B" w:rsidRDefault="0048109B" w:rsidP="0048109B">
      <w:pPr>
        <w:tabs>
          <w:tab w:val="left" w:pos="370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8109B" w:rsidRPr="00656E26" w:rsidRDefault="0048109B" w:rsidP="004810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109B" w:rsidRPr="00656E26" w:rsidRDefault="0048109B" w:rsidP="0048109B">
      <w:pPr>
        <w:tabs>
          <w:tab w:val="left" w:pos="3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109B" w:rsidRPr="00656E26" w:rsidRDefault="0048109B" w:rsidP="0048109B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48109B" w:rsidRPr="00656E26" w:rsidRDefault="0048109B" w:rsidP="004810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vertAlign w:val="superscript"/>
        </w:rPr>
      </w:pPr>
    </w:p>
    <w:p w:rsidR="0048109B" w:rsidRPr="0048109B" w:rsidRDefault="0048109B" w:rsidP="0048109B">
      <w:pPr>
        <w:pBdr>
          <w:bottom w:val="single" w:sz="12" w:space="1" w:color="auto"/>
        </w:pBd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48109B">
        <w:rPr>
          <w:rFonts w:ascii="Arial" w:eastAsia="Calibri" w:hAnsi="Arial" w:cs="Arial"/>
          <w:sz w:val="24"/>
          <w:szCs w:val="24"/>
        </w:rPr>
        <w:t>СОГЛАСОВАНО С РАБОТОДАТЕЛЕМ:</w:t>
      </w:r>
    </w:p>
    <w:p w:rsidR="0048109B" w:rsidRPr="0048109B" w:rsidRDefault="0048109B" w:rsidP="0048109B">
      <w:pPr>
        <w:pBdr>
          <w:bottom w:val="single" w:sz="12" w:space="1" w:color="auto"/>
        </w:pBd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48109B" w:rsidRPr="0048109B" w:rsidRDefault="0048109B" w:rsidP="0048109B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48109B">
        <w:rPr>
          <w:rFonts w:ascii="Arial" w:eastAsia="Calibri" w:hAnsi="Arial" w:cs="Arial"/>
          <w:sz w:val="24"/>
          <w:szCs w:val="24"/>
        </w:rPr>
        <w:t>(наименование предприятия)</w:t>
      </w:r>
    </w:p>
    <w:p w:rsidR="0048109B" w:rsidRPr="0048109B" w:rsidRDefault="0048109B" w:rsidP="0048109B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48109B" w:rsidRPr="0048109B" w:rsidRDefault="0048109B" w:rsidP="0048109B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48109B">
        <w:rPr>
          <w:rFonts w:ascii="Arial" w:eastAsia="Calibri" w:hAnsi="Arial" w:cs="Arial"/>
          <w:sz w:val="24"/>
          <w:szCs w:val="24"/>
        </w:rPr>
        <w:t xml:space="preserve">« ____»    </w:t>
      </w:r>
      <w:r>
        <w:rPr>
          <w:rFonts w:ascii="Arial" w:eastAsia="Calibri" w:hAnsi="Arial" w:cs="Arial"/>
          <w:sz w:val="24"/>
          <w:szCs w:val="24"/>
        </w:rPr>
        <w:t>___________ 2024</w:t>
      </w:r>
      <w:r w:rsidRPr="0048109B">
        <w:rPr>
          <w:rFonts w:ascii="Arial" w:eastAsia="Calibri" w:hAnsi="Arial" w:cs="Arial"/>
          <w:sz w:val="24"/>
          <w:szCs w:val="24"/>
        </w:rPr>
        <w:t xml:space="preserve"> г.  ______________/ ________________________________</w:t>
      </w:r>
    </w:p>
    <w:p w:rsidR="0048109B" w:rsidRPr="0048109B" w:rsidRDefault="0048109B" w:rsidP="0048109B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48109B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подпись                                                Ф.И.О.</w:t>
      </w:r>
    </w:p>
    <w:p w:rsidR="0048109B" w:rsidRPr="00656E26" w:rsidRDefault="0048109B" w:rsidP="0048109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8109B" w:rsidRDefault="0048109B" w:rsidP="004810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109B" w:rsidRDefault="0048109B" w:rsidP="00656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109B" w:rsidRDefault="0048109B" w:rsidP="00656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109B" w:rsidRDefault="0048109B" w:rsidP="00656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109B" w:rsidRDefault="0048109B" w:rsidP="00656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109B" w:rsidRDefault="0048109B" w:rsidP="00656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109B" w:rsidRDefault="0048109B" w:rsidP="00656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109B" w:rsidRDefault="0048109B" w:rsidP="00656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109B" w:rsidRDefault="0048109B" w:rsidP="00656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109B" w:rsidRDefault="0048109B" w:rsidP="00656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109B" w:rsidRDefault="0048109B" w:rsidP="00656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109B" w:rsidRDefault="0048109B" w:rsidP="00656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109B" w:rsidRDefault="0048109B" w:rsidP="00656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109B" w:rsidRDefault="0048109B" w:rsidP="00656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109B" w:rsidRDefault="0048109B" w:rsidP="00656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109B" w:rsidRDefault="0048109B" w:rsidP="00656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109B" w:rsidRDefault="0048109B" w:rsidP="00656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109B" w:rsidRDefault="0048109B" w:rsidP="00656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109B" w:rsidRDefault="0048109B" w:rsidP="00656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5683" w:rsidRPr="007D70B0" w:rsidRDefault="00720FC2" w:rsidP="0048109B">
      <w:pPr>
        <w:spacing w:after="0" w:line="60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7D70B0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СОДЕРЖАНИЕ</w:t>
      </w:r>
    </w:p>
    <w:tbl>
      <w:tblPr>
        <w:tblStyle w:val="a3"/>
        <w:tblW w:w="101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1382"/>
      </w:tblGrid>
      <w:tr w:rsidR="00437ED3" w:rsidRPr="007D70B0" w:rsidTr="0048109B">
        <w:trPr>
          <w:trHeight w:val="80"/>
        </w:trPr>
        <w:tc>
          <w:tcPr>
            <w:tcW w:w="8789" w:type="dxa"/>
          </w:tcPr>
          <w:p w:rsidR="00437ED3" w:rsidRPr="007D70B0" w:rsidRDefault="00437ED3" w:rsidP="0048109B">
            <w:pPr>
              <w:spacing w:after="0" w:line="60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</w:tcPr>
          <w:p w:rsidR="00437ED3" w:rsidRPr="007D70B0" w:rsidRDefault="0048109B" w:rsidP="0048109B">
            <w:pPr>
              <w:spacing w:after="0" w:line="60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D70B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Ст</w:t>
            </w:r>
            <w:r w:rsidR="00437ED3" w:rsidRPr="007D70B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720FC2" w:rsidRPr="007D70B0" w:rsidTr="0048109B">
        <w:trPr>
          <w:trHeight w:val="789"/>
        </w:trPr>
        <w:tc>
          <w:tcPr>
            <w:tcW w:w="8789" w:type="dxa"/>
          </w:tcPr>
          <w:p w:rsidR="00720FC2" w:rsidRPr="007D70B0" w:rsidRDefault="00720FC2" w:rsidP="0048109B">
            <w:pPr>
              <w:spacing w:after="0" w:line="60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D70B0">
              <w:rPr>
                <w:rFonts w:ascii="Arial" w:hAnsi="Arial" w:cs="Arial"/>
                <w:color w:val="000000"/>
                <w:sz w:val="24"/>
                <w:szCs w:val="24"/>
              </w:rPr>
              <w:t xml:space="preserve">1. ПАСПОРТ РАБОЧЕЙ ПРОГРАММЫ УЧЕБНОЙ </w:t>
            </w:r>
            <w:r w:rsidR="0048109B" w:rsidRPr="007D70B0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ПРАКТИКИ </w:t>
            </w:r>
          </w:p>
        </w:tc>
        <w:tc>
          <w:tcPr>
            <w:tcW w:w="1382" w:type="dxa"/>
          </w:tcPr>
          <w:p w:rsidR="0048109B" w:rsidRPr="007D70B0" w:rsidRDefault="0048109B" w:rsidP="0048109B">
            <w:pPr>
              <w:spacing w:after="0" w:line="60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D70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720FC2" w:rsidRPr="007D70B0" w:rsidTr="0048109B">
        <w:trPr>
          <w:trHeight w:val="789"/>
        </w:trPr>
        <w:tc>
          <w:tcPr>
            <w:tcW w:w="8789" w:type="dxa"/>
          </w:tcPr>
          <w:p w:rsidR="00720FC2" w:rsidRPr="007D70B0" w:rsidRDefault="00720FC2" w:rsidP="0048109B">
            <w:pPr>
              <w:spacing w:after="0" w:line="60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D70B0">
              <w:rPr>
                <w:rFonts w:ascii="Arial" w:hAnsi="Arial" w:cs="Arial"/>
                <w:color w:val="000000"/>
                <w:sz w:val="24"/>
                <w:szCs w:val="24"/>
              </w:rPr>
              <w:t>2.СТРУКТУРА И СОДЕРЖАНИЕ УЧЕБНОЙ ПРАКТИКИ</w:t>
            </w:r>
          </w:p>
        </w:tc>
        <w:tc>
          <w:tcPr>
            <w:tcW w:w="1382" w:type="dxa"/>
          </w:tcPr>
          <w:p w:rsidR="00720FC2" w:rsidRPr="007D70B0" w:rsidRDefault="0048109B" w:rsidP="0048109B">
            <w:pPr>
              <w:spacing w:after="0" w:line="60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D70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720FC2" w:rsidRPr="007D70B0" w:rsidTr="0048109B">
        <w:trPr>
          <w:trHeight w:val="1578"/>
        </w:trPr>
        <w:tc>
          <w:tcPr>
            <w:tcW w:w="8789" w:type="dxa"/>
          </w:tcPr>
          <w:p w:rsidR="00720FC2" w:rsidRPr="007D70B0" w:rsidRDefault="00720FC2" w:rsidP="0048109B">
            <w:pPr>
              <w:spacing w:after="0" w:line="60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D70B0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437ED3" w:rsidRPr="007D70B0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437ED3" w:rsidRPr="007D70B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УСЛОВИЯ РЕАЛИ</w:t>
            </w:r>
            <w:r w:rsidR="0048109B" w:rsidRPr="007D70B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ЗАЦИИ РАБОЧЕЙ ПРОГРАММЫ УЧЕБНОЙ ПРАКТИКИ</w:t>
            </w:r>
          </w:p>
          <w:p w:rsidR="0048109B" w:rsidRPr="007D70B0" w:rsidRDefault="0048109B" w:rsidP="0048109B">
            <w:pPr>
              <w:spacing w:after="0" w:line="60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D70B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4.</w:t>
            </w:r>
            <w:r w:rsidRPr="007D70B0">
              <w:rPr>
                <w:rFonts w:ascii="Arial" w:hAnsi="Arial" w:cs="Arial"/>
              </w:rPr>
              <w:t xml:space="preserve"> </w:t>
            </w:r>
            <w:r w:rsidRPr="007D70B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КОНТРОЛЬ И ОЦЕНКА РЕЗУЛЬТАТОВ ОСВОЕНИЯ ПРОГРАММЫ УЧЕБНОЙ ПРАКТИКИ</w:t>
            </w:r>
          </w:p>
        </w:tc>
        <w:tc>
          <w:tcPr>
            <w:tcW w:w="1382" w:type="dxa"/>
          </w:tcPr>
          <w:p w:rsidR="0048109B" w:rsidRPr="007D70B0" w:rsidRDefault="0048109B" w:rsidP="0048109B">
            <w:pPr>
              <w:spacing w:after="0" w:line="60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D70B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14</w:t>
            </w:r>
          </w:p>
          <w:p w:rsidR="007D70B0" w:rsidRDefault="007D70B0" w:rsidP="0048109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20FC2" w:rsidRPr="007D70B0" w:rsidRDefault="0048109B" w:rsidP="0048109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70B0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</w:tr>
      <w:tr w:rsidR="00437ED3" w:rsidRPr="00656E26" w:rsidTr="0048109B">
        <w:trPr>
          <w:trHeight w:val="1578"/>
        </w:trPr>
        <w:tc>
          <w:tcPr>
            <w:tcW w:w="8789" w:type="dxa"/>
          </w:tcPr>
          <w:p w:rsidR="00437ED3" w:rsidRPr="00656E26" w:rsidRDefault="00437ED3" w:rsidP="0048109B">
            <w:pPr>
              <w:spacing w:after="0" w:line="60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</w:tcPr>
          <w:p w:rsidR="00437ED3" w:rsidRPr="00656E26" w:rsidRDefault="00437ED3" w:rsidP="0048109B">
            <w:pPr>
              <w:spacing w:after="0" w:line="60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425683" w:rsidRPr="00656E26" w:rsidRDefault="00425683" w:rsidP="0048109B">
      <w:pPr>
        <w:spacing w:after="0" w:line="60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6E26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425683" w:rsidRPr="0048109B" w:rsidRDefault="00425683" w:rsidP="00656E2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8109B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1.</w:t>
      </w:r>
      <w:r w:rsidRPr="0048109B">
        <w:rPr>
          <w:rFonts w:ascii="Arial" w:hAnsi="Arial" w:cs="Arial"/>
          <w:b/>
          <w:color w:val="000000"/>
          <w:sz w:val="24"/>
          <w:szCs w:val="24"/>
        </w:rPr>
        <w:t>ПАСПОРТ РАБОЧЕЙ ПРОГРАММЫ УЧЕБНОЙ ПРАКТИКИ</w:t>
      </w:r>
    </w:p>
    <w:p w:rsidR="00425683" w:rsidRPr="0048109B" w:rsidRDefault="00425683" w:rsidP="00656E2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5683" w:rsidRPr="0048109B" w:rsidRDefault="00EF06E8" w:rsidP="00656E2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8109B">
        <w:rPr>
          <w:rFonts w:ascii="Arial" w:eastAsia="Times New Roman" w:hAnsi="Arial" w:cs="Arial"/>
          <w:sz w:val="24"/>
          <w:szCs w:val="24"/>
          <w:lang w:eastAsia="ru-RU"/>
        </w:rPr>
        <w:t xml:space="preserve">Рабочая программа учебной практики является частью основной образовательной программы в соответствии с ФГОС </w:t>
      </w:r>
      <w:r w:rsidR="00522289" w:rsidRPr="0048109B">
        <w:rPr>
          <w:rFonts w:ascii="Arial" w:hAnsi="Arial" w:cs="Arial"/>
          <w:bCs/>
          <w:sz w:val="24"/>
          <w:szCs w:val="24"/>
        </w:rPr>
        <w:t xml:space="preserve">по специальности </w:t>
      </w:r>
      <w:r w:rsidR="00522289" w:rsidRPr="0048109B">
        <w:rPr>
          <w:rFonts w:ascii="Arial" w:hAnsi="Arial" w:cs="Arial"/>
          <w:sz w:val="24"/>
          <w:szCs w:val="24"/>
        </w:rPr>
        <w:t>49.02.01 Физическая культура</w:t>
      </w:r>
      <w:r w:rsidR="00522289" w:rsidRPr="0048109B">
        <w:rPr>
          <w:rFonts w:ascii="Arial" w:hAnsi="Arial" w:cs="Arial"/>
          <w:bCs/>
          <w:sz w:val="24"/>
          <w:szCs w:val="24"/>
        </w:rPr>
        <w:t xml:space="preserve">, </w:t>
      </w:r>
      <w:r w:rsidRPr="0048109B">
        <w:rPr>
          <w:rFonts w:ascii="Arial" w:eastAsia="Times New Roman" w:hAnsi="Arial" w:cs="Arial"/>
          <w:sz w:val="24"/>
          <w:szCs w:val="24"/>
          <w:lang w:eastAsia="ru-RU"/>
        </w:rPr>
        <w:t>в части освоения квалификации:</w:t>
      </w:r>
      <w:r w:rsidR="00522289" w:rsidRPr="0048109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8109B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Учитель физической культуры </w:t>
      </w:r>
      <w:r w:rsidRPr="0048109B">
        <w:rPr>
          <w:rFonts w:ascii="Arial" w:eastAsia="Times New Roman" w:hAnsi="Arial" w:cs="Arial"/>
          <w:sz w:val="24"/>
          <w:szCs w:val="24"/>
          <w:lang w:eastAsia="ru-RU"/>
        </w:rPr>
        <w:t>и основных</w:t>
      </w:r>
      <w:r w:rsidR="00425683" w:rsidRPr="0048109B">
        <w:rPr>
          <w:rFonts w:ascii="Arial" w:eastAsia="Times New Roman" w:hAnsi="Arial" w:cs="Arial"/>
          <w:sz w:val="24"/>
          <w:szCs w:val="24"/>
          <w:lang w:eastAsia="ru-RU"/>
        </w:rPr>
        <w:t xml:space="preserve"> видов профе</w:t>
      </w:r>
      <w:r w:rsidR="00522289" w:rsidRPr="0048109B">
        <w:rPr>
          <w:rFonts w:ascii="Arial" w:eastAsia="Times New Roman" w:hAnsi="Arial" w:cs="Arial"/>
          <w:sz w:val="24"/>
          <w:szCs w:val="24"/>
          <w:lang w:eastAsia="ru-RU"/>
        </w:rPr>
        <w:t xml:space="preserve">ссиональной деятельности (ВПД): </w:t>
      </w:r>
      <w:r w:rsidRPr="0048109B">
        <w:rPr>
          <w:rFonts w:ascii="Arial" w:hAnsi="Arial" w:cs="Arial"/>
          <w:sz w:val="24"/>
          <w:szCs w:val="24"/>
        </w:rPr>
        <w:t>Организация и проведение внеурочной работы и занятий по программам дополнительного образования в области физической культуры.</w:t>
      </w:r>
    </w:p>
    <w:p w:rsidR="00751F44" w:rsidRPr="0048109B" w:rsidRDefault="00751F44" w:rsidP="00656E2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5683" w:rsidRPr="0048109B" w:rsidRDefault="00425683" w:rsidP="00656E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8109B">
        <w:rPr>
          <w:rFonts w:ascii="Arial" w:hAnsi="Arial" w:cs="Arial"/>
          <w:b/>
          <w:sz w:val="24"/>
          <w:szCs w:val="24"/>
        </w:rPr>
        <w:t>1.1.</w:t>
      </w:r>
      <w:r w:rsidR="00720FC2" w:rsidRPr="0048109B">
        <w:rPr>
          <w:rFonts w:ascii="Arial" w:hAnsi="Arial" w:cs="Arial"/>
          <w:b/>
          <w:sz w:val="24"/>
          <w:szCs w:val="24"/>
        </w:rPr>
        <w:t> </w:t>
      </w:r>
      <w:r w:rsidRPr="0048109B">
        <w:rPr>
          <w:rFonts w:ascii="Arial" w:hAnsi="Arial" w:cs="Arial"/>
          <w:b/>
          <w:sz w:val="24"/>
          <w:szCs w:val="24"/>
        </w:rPr>
        <w:t>Цель и задачи учебной практики</w:t>
      </w:r>
    </w:p>
    <w:p w:rsidR="00751F44" w:rsidRPr="0048109B" w:rsidRDefault="00751F44" w:rsidP="00656E2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8109B">
        <w:rPr>
          <w:rFonts w:ascii="Arial" w:hAnsi="Arial" w:cs="Arial"/>
          <w:b/>
          <w:sz w:val="24"/>
          <w:szCs w:val="24"/>
        </w:rPr>
        <w:t>Цель учебной практики:</w:t>
      </w:r>
    </w:p>
    <w:p w:rsidR="00425683" w:rsidRPr="0048109B" w:rsidRDefault="00BD5FC6" w:rsidP="00656E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109B">
        <w:rPr>
          <w:rFonts w:ascii="Arial" w:hAnsi="Arial" w:cs="Arial"/>
          <w:sz w:val="24"/>
          <w:szCs w:val="24"/>
        </w:rPr>
        <w:t>Формирование у студентов первоначальных практических профессиональ</w:t>
      </w:r>
      <w:r w:rsidR="0048109B" w:rsidRPr="0048109B">
        <w:rPr>
          <w:rFonts w:ascii="Arial" w:hAnsi="Arial" w:cs="Arial"/>
          <w:sz w:val="24"/>
          <w:szCs w:val="24"/>
        </w:rPr>
        <w:t>ных умений в рамках модуля ПМ 04, МДК 04.01 Методика обучения основам тренировки и руководству соревновательной деятельности в гимнастике</w:t>
      </w:r>
      <w:r w:rsidRPr="0048109B">
        <w:rPr>
          <w:rFonts w:ascii="Arial" w:hAnsi="Arial" w:cs="Arial"/>
          <w:sz w:val="24"/>
          <w:szCs w:val="24"/>
        </w:rPr>
        <w:t>.</w:t>
      </w:r>
    </w:p>
    <w:p w:rsidR="00746551" w:rsidRPr="0048109B" w:rsidRDefault="00746551" w:rsidP="00656E26">
      <w:pPr>
        <w:spacing w:after="0" w:line="240" w:lineRule="auto"/>
        <w:rPr>
          <w:rFonts w:ascii="Arial" w:hAnsi="Arial" w:cs="Arial"/>
          <w:b/>
          <w:sz w:val="24"/>
          <w:szCs w:val="24"/>
          <w:highlight w:val="yellow"/>
        </w:rPr>
      </w:pPr>
    </w:p>
    <w:p w:rsidR="00751F44" w:rsidRPr="0048109B" w:rsidRDefault="00751F44" w:rsidP="00656E2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8109B">
        <w:rPr>
          <w:rFonts w:ascii="Arial" w:hAnsi="Arial" w:cs="Arial"/>
          <w:b/>
          <w:sz w:val="24"/>
          <w:szCs w:val="24"/>
        </w:rPr>
        <w:t>Задачи учебной практики:</w:t>
      </w:r>
    </w:p>
    <w:p w:rsidR="00793FC7" w:rsidRPr="0048109B" w:rsidRDefault="00783603" w:rsidP="00656E26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48109B">
        <w:rPr>
          <w:rFonts w:ascii="Arial" w:hAnsi="Arial" w:cs="Arial"/>
          <w:color w:val="000000"/>
          <w:sz w:val="24"/>
          <w:szCs w:val="24"/>
        </w:rPr>
        <w:t>Обучение</w:t>
      </w:r>
      <w:r w:rsidR="00793FC7" w:rsidRPr="0048109B">
        <w:rPr>
          <w:rFonts w:ascii="Arial" w:hAnsi="Arial" w:cs="Arial"/>
          <w:color w:val="000000"/>
          <w:sz w:val="24"/>
          <w:szCs w:val="24"/>
        </w:rPr>
        <w:t xml:space="preserve"> средствам, методам, принципам проведени</w:t>
      </w:r>
      <w:r w:rsidRPr="0048109B">
        <w:rPr>
          <w:rFonts w:ascii="Arial" w:hAnsi="Arial" w:cs="Arial"/>
          <w:color w:val="000000"/>
          <w:sz w:val="24"/>
          <w:szCs w:val="24"/>
        </w:rPr>
        <w:t>я</w:t>
      </w:r>
      <w:r w:rsidR="00793FC7" w:rsidRPr="0048109B">
        <w:rPr>
          <w:rFonts w:ascii="Arial" w:hAnsi="Arial" w:cs="Arial"/>
          <w:color w:val="000000"/>
          <w:sz w:val="24"/>
          <w:szCs w:val="24"/>
        </w:rPr>
        <w:t xml:space="preserve"> внеурочной работы, в структуре учебно-тренировочного процесса и необходимых для последующего освоения общих и профессиональных компетенций специалистов в сфере дополнительного образования в области физической культуры и спорта.</w:t>
      </w:r>
    </w:p>
    <w:p w:rsidR="00FE2C78" w:rsidRPr="0048109B" w:rsidRDefault="00FE2C78" w:rsidP="00656E26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48109B">
        <w:rPr>
          <w:rFonts w:ascii="Arial" w:hAnsi="Arial" w:cs="Arial"/>
          <w:color w:val="000000"/>
          <w:sz w:val="24"/>
          <w:szCs w:val="24"/>
        </w:rPr>
        <w:t xml:space="preserve">Прохождение учебной практики предусматривает закрепление и углубление знаний, полученных обучающимися в процессе теоретического обучения, приобретения ими необходимых умений практической работы по профессии, овладение </w:t>
      </w:r>
      <w:r w:rsidR="0027781F" w:rsidRPr="0048109B">
        <w:rPr>
          <w:rFonts w:ascii="Arial" w:hAnsi="Arial" w:cs="Arial"/>
          <w:color w:val="000000"/>
          <w:sz w:val="24"/>
          <w:szCs w:val="24"/>
        </w:rPr>
        <w:t>видами профессиональной деятельности</w:t>
      </w:r>
      <w:r w:rsidRPr="0048109B">
        <w:rPr>
          <w:rFonts w:ascii="Arial" w:hAnsi="Arial" w:cs="Arial"/>
          <w:color w:val="000000"/>
          <w:sz w:val="24"/>
          <w:szCs w:val="24"/>
        </w:rPr>
        <w:t xml:space="preserve">, приобретение практического опыта. </w:t>
      </w:r>
    </w:p>
    <w:p w:rsidR="00751F44" w:rsidRPr="0048109B" w:rsidRDefault="00751F44" w:rsidP="00656E26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77101F" w:rsidRPr="0048109B" w:rsidRDefault="0077101F" w:rsidP="00656E26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8109B">
        <w:rPr>
          <w:rFonts w:ascii="Arial" w:hAnsi="Arial" w:cs="Arial"/>
          <w:b/>
          <w:color w:val="000000"/>
          <w:sz w:val="24"/>
          <w:szCs w:val="24"/>
        </w:rPr>
        <w:t>2.СТРУКТУРА И СОДЕРЖАНИЕ УЧЕБНОЙ ПРАКТИКИ</w:t>
      </w:r>
    </w:p>
    <w:p w:rsidR="00751F44" w:rsidRPr="0048109B" w:rsidRDefault="00751F44" w:rsidP="00656E26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C2013" w:rsidRPr="0048109B" w:rsidRDefault="0077101F" w:rsidP="00656E26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8109B">
        <w:rPr>
          <w:rFonts w:ascii="Arial" w:hAnsi="Arial" w:cs="Arial"/>
          <w:b/>
          <w:color w:val="000000"/>
          <w:sz w:val="24"/>
          <w:szCs w:val="24"/>
        </w:rPr>
        <w:t>2.1.</w:t>
      </w:r>
      <w:r w:rsidR="00FE2C78" w:rsidRPr="0048109B">
        <w:rPr>
          <w:rFonts w:ascii="Arial" w:hAnsi="Arial" w:cs="Arial"/>
          <w:b/>
          <w:color w:val="000000"/>
          <w:sz w:val="24"/>
          <w:szCs w:val="24"/>
        </w:rPr>
        <w:t>В результате прохождения учебной практики по видам профессиональной деятельности обучающийся должен освоить:</w:t>
      </w:r>
    </w:p>
    <w:p w:rsidR="00751F44" w:rsidRPr="0048109B" w:rsidRDefault="00751F44" w:rsidP="00656E26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C2013" w:rsidRPr="0048109B" w:rsidTr="0084444D">
        <w:tc>
          <w:tcPr>
            <w:tcW w:w="4672" w:type="dxa"/>
          </w:tcPr>
          <w:p w:rsidR="00CC2013" w:rsidRPr="0048109B" w:rsidRDefault="00CC2013" w:rsidP="00656E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color w:val="000000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4673" w:type="dxa"/>
          </w:tcPr>
          <w:p w:rsidR="00CC2013" w:rsidRPr="0048109B" w:rsidRDefault="00CC2013" w:rsidP="00656E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CC2013" w:rsidRPr="0048109B" w:rsidTr="0084444D">
        <w:tc>
          <w:tcPr>
            <w:tcW w:w="4672" w:type="dxa"/>
          </w:tcPr>
          <w:p w:rsidR="00CC2013" w:rsidRPr="0048109B" w:rsidRDefault="007D70B0" w:rsidP="00656E26">
            <w:pPr>
              <w:spacing w:after="0" w:line="240" w:lineRule="auto"/>
              <w:ind w:firstLine="31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D70B0">
              <w:rPr>
                <w:rFonts w:ascii="Arial" w:hAnsi="Arial" w:cs="Arial"/>
                <w:sz w:val="24"/>
                <w:szCs w:val="24"/>
              </w:rPr>
              <w:t>Методика обучения основам тренировки и руководству соревновательной деятельности спортсменов в гимнастике</w:t>
            </w:r>
          </w:p>
        </w:tc>
        <w:tc>
          <w:tcPr>
            <w:tcW w:w="4673" w:type="dxa"/>
          </w:tcPr>
          <w:p w:rsidR="007D70B0" w:rsidRPr="007D70B0" w:rsidRDefault="007D70B0" w:rsidP="007D70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ПК 4.1 </w:t>
            </w:r>
            <w:r w:rsidRPr="007D70B0">
              <w:rPr>
                <w:rFonts w:ascii="Arial" w:hAnsi="Arial" w:cs="Arial"/>
                <w:sz w:val="24"/>
                <w:szCs w:val="24"/>
              </w:rPr>
              <w:t>Определять цели и задачи, планировать учебно-тренировочные занятия</w:t>
            </w:r>
          </w:p>
          <w:p w:rsidR="007D70B0" w:rsidRPr="007D70B0" w:rsidRDefault="007D70B0" w:rsidP="007D70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ПК 4.2 </w:t>
            </w:r>
            <w:r w:rsidRPr="007D70B0">
              <w:rPr>
                <w:rFonts w:ascii="Arial" w:hAnsi="Arial" w:cs="Arial"/>
                <w:sz w:val="24"/>
                <w:szCs w:val="24"/>
              </w:rPr>
              <w:t>Проводить учебно-тренировочные занятия</w:t>
            </w:r>
          </w:p>
          <w:p w:rsidR="007D70B0" w:rsidRPr="007D70B0" w:rsidRDefault="007D70B0" w:rsidP="007D70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ПК 4.3. </w:t>
            </w:r>
            <w:r w:rsidRPr="007D70B0">
              <w:rPr>
                <w:rFonts w:ascii="Arial" w:hAnsi="Arial" w:cs="Arial"/>
                <w:sz w:val="24"/>
                <w:szCs w:val="24"/>
              </w:rPr>
              <w:t>Руководить соревновательной деятельностью спортсменов</w:t>
            </w:r>
          </w:p>
          <w:p w:rsidR="007D70B0" w:rsidRPr="007D70B0" w:rsidRDefault="007D70B0" w:rsidP="007D70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ПК 4.4 </w:t>
            </w:r>
            <w:r w:rsidRPr="007D70B0">
              <w:rPr>
                <w:rFonts w:ascii="Arial" w:hAnsi="Arial" w:cs="Arial"/>
                <w:sz w:val="24"/>
                <w:szCs w:val="24"/>
              </w:rPr>
              <w:t>Осуществлять педагогический контроль, оценивать процесс и результаты деятельности спортсменов на учебно-тренировочных занятиях и соревнованиях</w:t>
            </w:r>
          </w:p>
          <w:p w:rsidR="007D70B0" w:rsidRPr="007D70B0" w:rsidRDefault="007D70B0" w:rsidP="007D70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ПК 4.5 </w:t>
            </w:r>
            <w:r w:rsidRPr="007D70B0">
              <w:rPr>
                <w:rFonts w:ascii="Arial" w:hAnsi="Arial" w:cs="Arial"/>
                <w:sz w:val="24"/>
                <w:szCs w:val="24"/>
              </w:rPr>
              <w:t>Анализировать учебно-тренировочные занятия, процесс и результаты руководства соревновательной деятельностью</w:t>
            </w:r>
          </w:p>
          <w:p w:rsidR="007D70B0" w:rsidRPr="007D70B0" w:rsidRDefault="007D70B0" w:rsidP="007D70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ПК 4.6  </w:t>
            </w:r>
            <w:r w:rsidRPr="007D70B0">
              <w:rPr>
                <w:rFonts w:ascii="Arial" w:hAnsi="Arial" w:cs="Arial"/>
                <w:sz w:val="24"/>
                <w:szCs w:val="24"/>
              </w:rPr>
              <w:t>Проводить спортивный отбор и спортивную ориентацию</w:t>
            </w:r>
          </w:p>
          <w:p w:rsidR="007D70B0" w:rsidRPr="007D70B0" w:rsidRDefault="007D70B0" w:rsidP="007D70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ПК 4.7 </w:t>
            </w:r>
            <w:r w:rsidRPr="007D70B0">
              <w:rPr>
                <w:rFonts w:ascii="Arial" w:hAnsi="Arial" w:cs="Arial"/>
                <w:sz w:val="24"/>
                <w:szCs w:val="24"/>
              </w:rPr>
              <w:t xml:space="preserve">Подбирать, эксплуатировать и готовить к занятиям и соревнованиям </w:t>
            </w:r>
            <w:r w:rsidRPr="007D70B0">
              <w:rPr>
                <w:rFonts w:ascii="Arial" w:hAnsi="Arial" w:cs="Arial"/>
                <w:sz w:val="24"/>
                <w:szCs w:val="24"/>
              </w:rPr>
              <w:lastRenderedPageBreak/>
              <w:t>спортивное оборудование и инвентарь</w:t>
            </w:r>
          </w:p>
          <w:p w:rsidR="00CC2013" w:rsidRPr="0048109B" w:rsidRDefault="007D70B0" w:rsidP="007D70B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ПК 4.8 </w:t>
            </w:r>
            <w:r w:rsidRPr="007D70B0">
              <w:rPr>
                <w:rFonts w:ascii="Arial" w:hAnsi="Arial" w:cs="Arial"/>
                <w:sz w:val="24"/>
                <w:szCs w:val="24"/>
              </w:rPr>
              <w:t>Оформлять и вести документацию, обеспечивающую учебно-тренировочный процесс и соревновательную деятельность спортсменов</w:t>
            </w:r>
          </w:p>
        </w:tc>
      </w:tr>
    </w:tbl>
    <w:p w:rsidR="00FE2C78" w:rsidRPr="0048109B" w:rsidRDefault="00FE2C78" w:rsidP="00656E2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37ED3" w:rsidRPr="0048109B" w:rsidRDefault="0077101F" w:rsidP="00656E2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8109B">
        <w:rPr>
          <w:rFonts w:ascii="Arial" w:eastAsia="Times New Roman" w:hAnsi="Arial" w:cs="Arial"/>
          <w:b/>
          <w:sz w:val="24"/>
          <w:szCs w:val="24"/>
          <w:lang w:eastAsia="ru-RU"/>
        </w:rPr>
        <w:t>2.2.</w:t>
      </w:r>
      <w:r w:rsidR="00F06DF5" w:rsidRPr="0048109B">
        <w:rPr>
          <w:rFonts w:ascii="Arial" w:eastAsia="Times New Roman" w:hAnsi="Arial" w:cs="Arial"/>
          <w:b/>
          <w:sz w:val="24"/>
          <w:szCs w:val="24"/>
          <w:lang w:eastAsia="ru-RU"/>
        </w:rPr>
        <w:t>Результатом освоения рабочей программы учебной практики является</w:t>
      </w:r>
      <w:r w:rsidR="00437ED3" w:rsidRPr="0048109B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D719AB" w:rsidRPr="0048109B" w:rsidRDefault="00D719AB" w:rsidP="00656E2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6DF5" w:rsidRPr="007D70B0" w:rsidRDefault="007D70B0" w:rsidP="007D70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="00F06DF5" w:rsidRPr="0048109B">
        <w:rPr>
          <w:rFonts w:ascii="Arial" w:eastAsia="Times New Roman" w:hAnsi="Arial" w:cs="Arial"/>
          <w:sz w:val="24"/>
          <w:szCs w:val="24"/>
          <w:lang w:eastAsia="ru-RU"/>
        </w:rPr>
        <w:t>формированность</w:t>
      </w:r>
      <w:proofErr w:type="spellEnd"/>
      <w:r w:rsidR="00F06DF5" w:rsidRPr="0048109B">
        <w:rPr>
          <w:rFonts w:ascii="Arial" w:eastAsia="Times New Roman" w:hAnsi="Arial" w:cs="Arial"/>
          <w:sz w:val="24"/>
          <w:szCs w:val="24"/>
          <w:lang w:eastAsia="ru-RU"/>
        </w:rPr>
        <w:t xml:space="preserve"> у обучающихся первоначальных практических профессиональных умений и получения опыта практической деяте</w:t>
      </w:r>
      <w:r w:rsidR="00F26717" w:rsidRPr="0048109B">
        <w:rPr>
          <w:rFonts w:ascii="Arial" w:eastAsia="Times New Roman" w:hAnsi="Arial" w:cs="Arial"/>
          <w:sz w:val="24"/>
          <w:szCs w:val="24"/>
          <w:lang w:eastAsia="ru-RU"/>
        </w:rPr>
        <w:t xml:space="preserve">льности в рамках </w:t>
      </w:r>
      <w:r w:rsidRPr="0048109B">
        <w:rPr>
          <w:rFonts w:ascii="Arial" w:hAnsi="Arial" w:cs="Arial"/>
          <w:sz w:val="24"/>
          <w:szCs w:val="24"/>
        </w:rPr>
        <w:t>МДК 04.01 Методика обучения основам тренировки и руководству соревновательной деятельности в гимнастике.</w:t>
      </w:r>
      <w:r w:rsidR="00C40E72">
        <w:rPr>
          <w:rFonts w:ascii="Arial" w:hAnsi="Arial" w:cs="Arial"/>
          <w:sz w:val="24"/>
          <w:szCs w:val="24"/>
        </w:rPr>
        <w:t xml:space="preserve"> </w:t>
      </w:r>
      <w:r w:rsidR="00F06DF5" w:rsidRPr="0048109B">
        <w:rPr>
          <w:rFonts w:ascii="Arial" w:eastAsia="Times New Roman" w:hAnsi="Arial" w:cs="Arial"/>
          <w:sz w:val="24"/>
          <w:szCs w:val="24"/>
          <w:lang w:eastAsia="ru-RU"/>
        </w:rPr>
        <w:t>по профе</w:t>
      </w:r>
      <w:r w:rsidR="00F26717" w:rsidRPr="0048109B">
        <w:rPr>
          <w:rFonts w:ascii="Arial" w:eastAsia="Times New Roman" w:hAnsi="Arial" w:cs="Arial"/>
          <w:sz w:val="24"/>
          <w:szCs w:val="24"/>
          <w:lang w:eastAsia="ru-RU"/>
        </w:rPr>
        <w:t xml:space="preserve">ссиональному модулю  </w:t>
      </w:r>
      <w:r w:rsidR="00F26717" w:rsidRPr="0048109B">
        <w:rPr>
          <w:rFonts w:ascii="Arial" w:hAnsi="Arial" w:cs="Arial"/>
          <w:sz w:val="24"/>
          <w:szCs w:val="24"/>
        </w:rPr>
        <w:t>П</w:t>
      </w:r>
      <w:r>
        <w:rPr>
          <w:rFonts w:ascii="Arial" w:hAnsi="Arial" w:cs="Arial"/>
          <w:sz w:val="24"/>
          <w:szCs w:val="24"/>
        </w:rPr>
        <w:t>М.04</w:t>
      </w:r>
      <w:r w:rsidR="00F26717" w:rsidRPr="004810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Основы индивидуального  стиля физкультурно- педагогической деятельности специалиста физической культуры и спорта </w:t>
      </w:r>
      <w:r w:rsidR="008F4111" w:rsidRPr="0048109B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F06DF5" w:rsidRPr="0048109B">
        <w:rPr>
          <w:rFonts w:ascii="Arial" w:eastAsia="Times New Roman" w:hAnsi="Arial" w:cs="Arial"/>
          <w:sz w:val="24"/>
          <w:szCs w:val="24"/>
          <w:lang w:eastAsia="ru-RU"/>
        </w:rPr>
        <w:t>ОП  по основным видам профессиональной деятельности (ВПД)</w:t>
      </w:r>
      <w:r w:rsidR="00751F44" w:rsidRPr="0048109B">
        <w:rPr>
          <w:rFonts w:ascii="Arial" w:eastAsia="Times New Roman" w:hAnsi="Arial" w:cs="Arial"/>
          <w:sz w:val="24"/>
          <w:szCs w:val="24"/>
          <w:lang w:eastAsia="ru-RU"/>
        </w:rPr>
        <w:t>:</w:t>
      </w:r>
      <w:r w:rsidR="00CC2013" w:rsidRPr="0048109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Обучение </w:t>
      </w:r>
      <w:r w:rsidR="00751F44" w:rsidRPr="0048109B">
        <w:rPr>
          <w:rFonts w:ascii="Arial" w:hAnsi="Arial" w:cs="Arial"/>
          <w:sz w:val="24"/>
          <w:szCs w:val="24"/>
        </w:rPr>
        <w:t xml:space="preserve"> и проведение </w:t>
      </w:r>
      <w:r>
        <w:rPr>
          <w:rFonts w:ascii="Arial" w:hAnsi="Arial" w:cs="Arial"/>
          <w:sz w:val="24"/>
          <w:szCs w:val="24"/>
        </w:rPr>
        <w:t xml:space="preserve">тренировок </w:t>
      </w:r>
      <w:r w:rsidR="00751F44" w:rsidRPr="0048109B">
        <w:rPr>
          <w:rFonts w:ascii="Arial" w:hAnsi="Arial" w:cs="Arial"/>
          <w:sz w:val="24"/>
          <w:szCs w:val="24"/>
        </w:rPr>
        <w:t>по программам дополнительного образования в области физической культуры</w:t>
      </w:r>
      <w:r w:rsidR="00CC2013" w:rsidRPr="0048109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8F4111" w:rsidRPr="0048109B" w:rsidRDefault="00783603" w:rsidP="00656E26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8109B">
        <w:rPr>
          <w:rFonts w:ascii="Arial" w:hAnsi="Arial" w:cs="Arial"/>
          <w:color w:val="000000"/>
          <w:sz w:val="24"/>
          <w:szCs w:val="24"/>
        </w:rPr>
        <w:t>Результаты учебной практики, подлежащие оценке:</w:t>
      </w:r>
    </w:p>
    <w:p w:rsidR="00783603" w:rsidRPr="0048109B" w:rsidRDefault="00783603" w:rsidP="00656E26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7961"/>
      </w:tblGrid>
      <w:tr w:rsidR="008F4111" w:rsidRPr="0048109B" w:rsidTr="00DC2363">
        <w:tc>
          <w:tcPr>
            <w:tcW w:w="1384" w:type="dxa"/>
          </w:tcPr>
          <w:p w:rsidR="008F4111" w:rsidRPr="0048109B" w:rsidRDefault="008F4111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Код</w:t>
            </w:r>
          </w:p>
        </w:tc>
        <w:tc>
          <w:tcPr>
            <w:tcW w:w="7961" w:type="dxa"/>
          </w:tcPr>
          <w:p w:rsidR="008F4111" w:rsidRPr="0048109B" w:rsidRDefault="008F4111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Наименование результата обучения</w:t>
            </w:r>
          </w:p>
        </w:tc>
      </w:tr>
      <w:tr w:rsidR="008F4111" w:rsidRPr="0048109B" w:rsidTr="00DC2363">
        <w:tc>
          <w:tcPr>
            <w:tcW w:w="1384" w:type="dxa"/>
          </w:tcPr>
          <w:p w:rsidR="008F4111" w:rsidRPr="0048109B" w:rsidRDefault="000461B4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4.1</w:t>
            </w:r>
          </w:p>
        </w:tc>
        <w:tc>
          <w:tcPr>
            <w:tcW w:w="7961" w:type="dxa"/>
          </w:tcPr>
          <w:p w:rsidR="008F4111" w:rsidRPr="0048109B" w:rsidRDefault="000461B4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D70B0">
              <w:rPr>
                <w:rFonts w:ascii="Arial" w:hAnsi="Arial" w:cs="Arial"/>
                <w:sz w:val="24"/>
                <w:szCs w:val="24"/>
              </w:rPr>
              <w:t>Определять цели и задачи, планировать учебно-тренировочные занятия</w:t>
            </w:r>
            <w:r w:rsidR="00DC2363" w:rsidRPr="0048109B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DC2363" w:rsidRPr="0048109B" w:rsidTr="00DC2363">
        <w:tc>
          <w:tcPr>
            <w:tcW w:w="1384" w:type="dxa"/>
          </w:tcPr>
          <w:p w:rsidR="00DC2363" w:rsidRPr="0048109B" w:rsidRDefault="000461B4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4.2</w:t>
            </w:r>
          </w:p>
        </w:tc>
        <w:tc>
          <w:tcPr>
            <w:tcW w:w="7961" w:type="dxa"/>
          </w:tcPr>
          <w:p w:rsidR="00DC2363" w:rsidRPr="0048109B" w:rsidRDefault="000461B4" w:rsidP="00656E2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D70B0">
              <w:rPr>
                <w:rFonts w:ascii="Arial" w:hAnsi="Arial" w:cs="Arial"/>
                <w:sz w:val="24"/>
                <w:szCs w:val="24"/>
              </w:rPr>
              <w:t>Проводить учебно-тренировочные занятия</w:t>
            </w:r>
          </w:p>
        </w:tc>
      </w:tr>
      <w:tr w:rsidR="00DC2363" w:rsidRPr="0048109B" w:rsidTr="00DC2363">
        <w:tc>
          <w:tcPr>
            <w:tcW w:w="1384" w:type="dxa"/>
          </w:tcPr>
          <w:p w:rsidR="00DC2363" w:rsidRPr="0048109B" w:rsidRDefault="000461B4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4.3</w:t>
            </w:r>
          </w:p>
        </w:tc>
        <w:tc>
          <w:tcPr>
            <w:tcW w:w="7961" w:type="dxa"/>
          </w:tcPr>
          <w:p w:rsidR="00DC2363" w:rsidRPr="0048109B" w:rsidRDefault="000461B4" w:rsidP="00656E2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D70B0">
              <w:rPr>
                <w:rFonts w:ascii="Arial" w:hAnsi="Arial" w:cs="Arial"/>
                <w:sz w:val="24"/>
                <w:szCs w:val="24"/>
              </w:rPr>
              <w:t>Руководить соревновательной деятельностью спортсменов</w:t>
            </w:r>
          </w:p>
        </w:tc>
      </w:tr>
      <w:tr w:rsidR="00DC2363" w:rsidRPr="0048109B" w:rsidTr="00DC2363">
        <w:tc>
          <w:tcPr>
            <w:tcW w:w="1384" w:type="dxa"/>
          </w:tcPr>
          <w:p w:rsidR="00DC2363" w:rsidRPr="0048109B" w:rsidRDefault="000461B4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4.4</w:t>
            </w:r>
          </w:p>
        </w:tc>
        <w:tc>
          <w:tcPr>
            <w:tcW w:w="7961" w:type="dxa"/>
          </w:tcPr>
          <w:p w:rsidR="00DC2363" w:rsidRPr="0048109B" w:rsidRDefault="000461B4" w:rsidP="00656E2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D70B0">
              <w:rPr>
                <w:rFonts w:ascii="Arial" w:hAnsi="Arial" w:cs="Arial"/>
                <w:sz w:val="24"/>
                <w:szCs w:val="24"/>
              </w:rPr>
              <w:t>Осуществлять педагогический контроль, оценивать процесс и результаты деятельности спортсменов на учебно-тренировочных занятиях и соревнованиях</w:t>
            </w:r>
          </w:p>
        </w:tc>
      </w:tr>
      <w:tr w:rsidR="00DC2363" w:rsidRPr="0048109B" w:rsidTr="00DC2363">
        <w:tc>
          <w:tcPr>
            <w:tcW w:w="1384" w:type="dxa"/>
          </w:tcPr>
          <w:p w:rsidR="00DC2363" w:rsidRPr="0048109B" w:rsidRDefault="000461B4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ПК 4.5 </w:t>
            </w:r>
          </w:p>
        </w:tc>
        <w:tc>
          <w:tcPr>
            <w:tcW w:w="7961" w:type="dxa"/>
          </w:tcPr>
          <w:p w:rsidR="00DC2363" w:rsidRPr="0048109B" w:rsidRDefault="000461B4" w:rsidP="00656E2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D70B0">
              <w:rPr>
                <w:rFonts w:ascii="Arial" w:hAnsi="Arial" w:cs="Arial"/>
                <w:sz w:val="24"/>
                <w:szCs w:val="24"/>
              </w:rPr>
              <w:t>Анализировать учебно-тренировочные занятия, процесс и результаты руководства</w:t>
            </w:r>
          </w:p>
        </w:tc>
      </w:tr>
      <w:tr w:rsidR="00DC2363" w:rsidRPr="0048109B" w:rsidTr="00DC2363">
        <w:tc>
          <w:tcPr>
            <w:tcW w:w="1384" w:type="dxa"/>
          </w:tcPr>
          <w:p w:rsidR="00DC2363" w:rsidRPr="0048109B" w:rsidRDefault="000461B4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ПК 4.6  </w:t>
            </w:r>
          </w:p>
        </w:tc>
        <w:tc>
          <w:tcPr>
            <w:tcW w:w="7961" w:type="dxa"/>
          </w:tcPr>
          <w:p w:rsidR="00DC2363" w:rsidRPr="0048109B" w:rsidRDefault="000461B4" w:rsidP="00656E2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D70B0">
              <w:rPr>
                <w:rFonts w:ascii="Arial" w:hAnsi="Arial" w:cs="Arial"/>
                <w:sz w:val="24"/>
                <w:szCs w:val="24"/>
              </w:rPr>
              <w:t>Проводить спортивный отбор и спортивную ориентацию</w:t>
            </w:r>
          </w:p>
        </w:tc>
      </w:tr>
      <w:tr w:rsidR="000461B4" w:rsidRPr="0048109B" w:rsidTr="00DC2363">
        <w:tc>
          <w:tcPr>
            <w:tcW w:w="1384" w:type="dxa"/>
          </w:tcPr>
          <w:p w:rsidR="000461B4" w:rsidRDefault="000461B4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4.7</w:t>
            </w:r>
          </w:p>
        </w:tc>
        <w:tc>
          <w:tcPr>
            <w:tcW w:w="7961" w:type="dxa"/>
          </w:tcPr>
          <w:p w:rsidR="000461B4" w:rsidRPr="007D70B0" w:rsidRDefault="000461B4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D70B0">
              <w:rPr>
                <w:rFonts w:ascii="Arial" w:hAnsi="Arial" w:cs="Arial"/>
                <w:sz w:val="24"/>
                <w:szCs w:val="24"/>
              </w:rPr>
              <w:t>Подбирать, эксплуатировать и готовить к занятиям и соревнованиям спортивное оборудование и инвентарь</w:t>
            </w:r>
          </w:p>
        </w:tc>
      </w:tr>
      <w:tr w:rsidR="000461B4" w:rsidRPr="0048109B" w:rsidTr="00DC2363">
        <w:tc>
          <w:tcPr>
            <w:tcW w:w="1384" w:type="dxa"/>
          </w:tcPr>
          <w:p w:rsidR="000461B4" w:rsidRDefault="000461B4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4.8</w:t>
            </w:r>
          </w:p>
        </w:tc>
        <w:tc>
          <w:tcPr>
            <w:tcW w:w="7961" w:type="dxa"/>
          </w:tcPr>
          <w:p w:rsidR="000461B4" w:rsidRPr="007D70B0" w:rsidRDefault="000461B4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D70B0">
              <w:rPr>
                <w:rFonts w:ascii="Arial" w:hAnsi="Arial" w:cs="Arial"/>
                <w:sz w:val="24"/>
                <w:szCs w:val="24"/>
              </w:rPr>
              <w:t>Оформлять и вести документацию, обеспечивающую учебно-тренировочный процесс и соревновательную деятельность спортсменов</w:t>
            </w:r>
          </w:p>
        </w:tc>
      </w:tr>
      <w:tr w:rsidR="008F4111" w:rsidRPr="0048109B" w:rsidTr="00DC2363">
        <w:tc>
          <w:tcPr>
            <w:tcW w:w="1384" w:type="dxa"/>
          </w:tcPr>
          <w:p w:rsidR="00DC2363" w:rsidRPr="0048109B" w:rsidRDefault="00DC2363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 xml:space="preserve">ОК 1. </w:t>
            </w:r>
          </w:p>
        </w:tc>
        <w:tc>
          <w:tcPr>
            <w:tcW w:w="7961" w:type="dxa"/>
          </w:tcPr>
          <w:p w:rsidR="008F4111" w:rsidRPr="0048109B" w:rsidRDefault="00DC2363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8F4111" w:rsidRPr="0048109B" w:rsidTr="00DC2363">
        <w:tc>
          <w:tcPr>
            <w:tcW w:w="1384" w:type="dxa"/>
          </w:tcPr>
          <w:p w:rsidR="008F4111" w:rsidRPr="0048109B" w:rsidRDefault="00DC2363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 xml:space="preserve">ОК 2. </w:t>
            </w:r>
          </w:p>
        </w:tc>
        <w:tc>
          <w:tcPr>
            <w:tcW w:w="7961" w:type="dxa"/>
          </w:tcPr>
          <w:p w:rsidR="008F4111" w:rsidRPr="0048109B" w:rsidRDefault="00DC2363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DC2363" w:rsidRPr="0048109B" w:rsidTr="00DC2363">
        <w:tc>
          <w:tcPr>
            <w:tcW w:w="1384" w:type="dxa"/>
          </w:tcPr>
          <w:p w:rsidR="00DC2363" w:rsidRPr="0048109B" w:rsidRDefault="00DC2363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ОК 3.</w:t>
            </w:r>
          </w:p>
        </w:tc>
        <w:tc>
          <w:tcPr>
            <w:tcW w:w="7961" w:type="dxa"/>
          </w:tcPr>
          <w:p w:rsidR="00DC2363" w:rsidRPr="0048109B" w:rsidRDefault="00DC2363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DC2363" w:rsidRPr="0048109B" w:rsidTr="00DC2363">
        <w:tc>
          <w:tcPr>
            <w:tcW w:w="1384" w:type="dxa"/>
          </w:tcPr>
          <w:p w:rsidR="00DC2363" w:rsidRPr="0048109B" w:rsidRDefault="00DC2363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 xml:space="preserve">ОК 4. </w:t>
            </w:r>
          </w:p>
        </w:tc>
        <w:tc>
          <w:tcPr>
            <w:tcW w:w="7961" w:type="dxa"/>
          </w:tcPr>
          <w:p w:rsidR="00DC2363" w:rsidRPr="0048109B" w:rsidRDefault="00DC2363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Осуществлять поиск, анализ и оценку информации, необходимой для постановки и решения задач, профессионального и личностного развития.</w:t>
            </w:r>
          </w:p>
        </w:tc>
      </w:tr>
      <w:tr w:rsidR="00DC2363" w:rsidRPr="0048109B" w:rsidTr="00DC2363">
        <w:tc>
          <w:tcPr>
            <w:tcW w:w="1384" w:type="dxa"/>
          </w:tcPr>
          <w:p w:rsidR="00DC2363" w:rsidRPr="0048109B" w:rsidRDefault="00DC2363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 xml:space="preserve">ОК 5. </w:t>
            </w:r>
          </w:p>
        </w:tc>
        <w:tc>
          <w:tcPr>
            <w:tcW w:w="7961" w:type="dxa"/>
          </w:tcPr>
          <w:p w:rsidR="00DC2363" w:rsidRPr="0048109B" w:rsidRDefault="00DC2363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DC2363" w:rsidRPr="0048109B" w:rsidTr="00DC2363">
        <w:tc>
          <w:tcPr>
            <w:tcW w:w="1384" w:type="dxa"/>
          </w:tcPr>
          <w:p w:rsidR="00DC2363" w:rsidRPr="0048109B" w:rsidRDefault="00DC2363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 xml:space="preserve">ОК 7. </w:t>
            </w:r>
          </w:p>
        </w:tc>
        <w:tc>
          <w:tcPr>
            <w:tcW w:w="7961" w:type="dxa"/>
          </w:tcPr>
          <w:p w:rsidR="00DC2363" w:rsidRPr="0048109B" w:rsidRDefault="00DC2363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DC2363" w:rsidRPr="0048109B" w:rsidTr="00DC2363">
        <w:tc>
          <w:tcPr>
            <w:tcW w:w="1384" w:type="dxa"/>
          </w:tcPr>
          <w:p w:rsidR="00DC2363" w:rsidRPr="0048109B" w:rsidRDefault="00DC2363" w:rsidP="00656E26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ОК 9..</w:t>
            </w:r>
          </w:p>
        </w:tc>
        <w:tc>
          <w:tcPr>
            <w:tcW w:w="7961" w:type="dxa"/>
          </w:tcPr>
          <w:p w:rsidR="00DC2363" w:rsidRPr="0048109B" w:rsidRDefault="00DC2363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 xml:space="preserve">Осуществлять профессиональную деятельность в условиях </w:t>
            </w:r>
            <w:r w:rsidRPr="0048109B">
              <w:rPr>
                <w:rFonts w:ascii="Arial" w:hAnsi="Arial" w:cs="Arial"/>
                <w:sz w:val="24"/>
                <w:szCs w:val="24"/>
              </w:rPr>
              <w:lastRenderedPageBreak/>
              <w:t>обновления ее целей, содержания, смены технологий;</w:t>
            </w:r>
          </w:p>
        </w:tc>
      </w:tr>
      <w:tr w:rsidR="00DC2363" w:rsidRPr="0048109B" w:rsidTr="00DC2363">
        <w:tc>
          <w:tcPr>
            <w:tcW w:w="1384" w:type="dxa"/>
          </w:tcPr>
          <w:p w:rsidR="00DC2363" w:rsidRPr="0048109B" w:rsidRDefault="00DC2363" w:rsidP="00656E26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lastRenderedPageBreak/>
              <w:t xml:space="preserve">ОК 10. </w:t>
            </w:r>
          </w:p>
        </w:tc>
        <w:tc>
          <w:tcPr>
            <w:tcW w:w="7961" w:type="dxa"/>
          </w:tcPr>
          <w:p w:rsidR="00DC2363" w:rsidRPr="0048109B" w:rsidRDefault="00DC2363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</w:tbl>
    <w:p w:rsidR="00F06DF5" w:rsidRPr="0048109B" w:rsidRDefault="00DC2363" w:rsidP="00656E26">
      <w:pPr>
        <w:tabs>
          <w:tab w:val="left" w:pos="120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8109B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F06DF5" w:rsidRPr="0048109B" w:rsidRDefault="0077101F" w:rsidP="00656E2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8109B">
        <w:rPr>
          <w:rFonts w:ascii="Arial" w:eastAsia="Times New Roman" w:hAnsi="Arial" w:cs="Arial"/>
          <w:b/>
          <w:sz w:val="24"/>
          <w:szCs w:val="24"/>
          <w:lang w:eastAsia="ru-RU"/>
        </w:rPr>
        <w:t>2.3.</w:t>
      </w:r>
      <w:r w:rsidR="00F06DF5" w:rsidRPr="0048109B">
        <w:rPr>
          <w:rFonts w:ascii="Arial" w:eastAsia="Times New Roman" w:hAnsi="Arial" w:cs="Arial"/>
          <w:b/>
          <w:sz w:val="24"/>
          <w:szCs w:val="24"/>
          <w:lang w:eastAsia="ru-RU"/>
        </w:rPr>
        <w:t>Результаты учебной практики, подлежащие оценке:</w:t>
      </w:r>
    </w:p>
    <w:p w:rsidR="00F06DF5" w:rsidRPr="0048109B" w:rsidRDefault="00F06DF5" w:rsidP="00656E2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02"/>
        <w:gridCol w:w="838"/>
        <w:gridCol w:w="2230"/>
        <w:gridCol w:w="2268"/>
        <w:gridCol w:w="2233"/>
      </w:tblGrid>
      <w:tr w:rsidR="00917CAB" w:rsidRPr="0048109B" w:rsidTr="00C40E72">
        <w:tc>
          <w:tcPr>
            <w:tcW w:w="2002" w:type="dxa"/>
          </w:tcPr>
          <w:p w:rsidR="00F06DF5" w:rsidRPr="0048109B" w:rsidRDefault="00F06DF5" w:rsidP="00656E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ВПД</w:t>
            </w:r>
          </w:p>
        </w:tc>
        <w:tc>
          <w:tcPr>
            <w:tcW w:w="838" w:type="dxa"/>
          </w:tcPr>
          <w:p w:rsidR="00F06DF5" w:rsidRPr="0048109B" w:rsidRDefault="00F06DF5" w:rsidP="00656E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</w:t>
            </w:r>
          </w:p>
        </w:tc>
        <w:tc>
          <w:tcPr>
            <w:tcW w:w="2230" w:type="dxa"/>
          </w:tcPr>
          <w:p w:rsidR="00917CAB" w:rsidRPr="0048109B" w:rsidRDefault="00F06DF5" w:rsidP="00656E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ОПД</w:t>
            </w:r>
          </w:p>
        </w:tc>
        <w:tc>
          <w:tcPr>
            <w:tcW w:w="2268" w:type="dxa"/>
          </w:tcPr>
          <w:p w:rsidR="00F06DF5" w:rsidRPr="0048109B" w:rsidRDefault="00F06DF5" w:rsidP="00656E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233" w:type="dxa"/>
          </w:tcPr>
          <w:p w:rsidR="00917CAB" w:rsidRPr="0048109B" w:rsidRDefault="00F06DF5" w:rsidP="00656E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Показатели результата</w:t>
            </w:r>
          </w:p>
        </w:tc>
      </w:tr>
      <w:tr w:rsidR="0084444D" w:rsidRPr="0048109B" w:rsidTr="00C40E72">
        <w:tc>
          <w:tcPr>
            <w:tcW w:w="2002" w:type="dxa"/>
            <w:vMerge w:val="restart"/>
          </w:tcPr>
          <w:p w:rsidR="0084444D" w:rsidRPr="0048109B" w:rsidRDefault="000461B4" w:rsidP="00656E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0461B4">
              <w:rPr>
                <w:rFonts w:ascii="Arial" w:hAnsi="Arial" w:cs="Arial"/>
                <w:sz w:val="24"/>
                <w:szCs w:val="24"/>
              </w:rPr>
              <w:t>бучения основам тренировки и руководству соревновательной деятельности в гимнастике</w:t>
            </w:r>
          </w:p>
        </w:tc>
        <w:tc>
          <w:tcPr>
            <w:tcW w:w="838" w:type="dxa"/>
          </w:tcPr>
          <w:p w:rsidR="0084444D" w:rsidRDefault="000461B4" w:rsidP="00656E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4.1</w:t>
            </w:r>
          </w:p>
          <w:p w:rsidR="00C40E72" w:rsidRPr="0048109B" w:rsidRDefault="00C40E72" w:rsidP="00656E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  <w:r w:rsidRPr="00C40E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4.2</w:t>
            </w:r>
          </w:p>
        </w:tc>
        <w:tc>
          <w:tcPr>
            <w:tcW w:w="2230" w:type="dxa"/>
          </w:tcPr>
          <w:p w:rsidR="0084444D" w:rsidRPr="0048109B" w:rsidRDefault="000461B4" w:rsidP="00656E2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  <w:r w:rsidRPr="007D70B0">
              <w:rPr>
                <w:rFonts w:ascii="Arial" w:hAnsi="Arial" w:cs="Arial"/>
                <w:sz w:val="24"/>
                <w:szCs w:val="24"/>
              </w:rPr>
              <w:t>Определять цели и задачи, планировать учебно-тренировочные занятия</w:t>
            </w:r>
            <w:r w:rsidRPr="0048109B">
              <w:rPr>
                <w:rFonts w:ascii="Arial" w:hAnsi="Arial" w:cs="Arial"/>
                <w:sz w:val="24"/>
                <w:szCs w:val="24"/>
              </w:rPr>
              <w:t>;</w:t>
            </w:r>
          </w:p>
        </w:tc>
        <w:tc>
          <w:tcPr>
            <w:tcW w:w="2268" w:type="dxa"/>
          </w:tcPr>
          <w:p w:rsidR="0084444D" w:rsidRPr="0048109B" w:rsidRDefault="0084444D" w:rsidP="000461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Находить и использовать методическую литературу и другие источники информации, необходимой для подготовки и проведения </w:t>
            </w:r>
            <w:r w:rsidR="000461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учебно-тренировочных </w:t>
            </w: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занятий по </w:t>
            </w:r>
            <w:r w:rsidR="000461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гимнастики</w:t>
            </w:r>
          </w:p>
        </w:tc>
        <w:tc>
          <w:tcPr>
            <w:tcW w:w="2233" w:type="dxa"/>
          </w:tcPr>
          <w:p w:rsidR="0084444D" w:rsidRPr="0048109B" w:rsidRDefault="0084444D" w:rsidP="000461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Определить цели и задачи, пла</w:t>
            </w:r>
            <w:r w:rsidR="000461B4">
              <w:rPr>
                <w:rFonts w:ascii="Arial" w:hAnsi="Arial" w:cs="Arial"/>
                <w:sz w:val="24"/>
                <w:szCs w:val="24"/>
              </w:rPr>
              <w:t>нировать тренировочные</w:t>
            </w:r>
            <w:r w:rsidRPr="0048109B">
              <w:rPr>
                <w:rFonts w:ascii="Arial" w:hAnsi="Arial" w:cs="Arial"/>
                <w:sz w:val="24"/>
                <w:szCs w:val="24"/>
              </w:rPr>
              <w:t xml:space="preserve"> занятия.</w:t>
            </w:r>
          </w:p>
        </w:tc>
      </w:tr>
      <w:tr w:rsidR="0084444D" w:rsidRPr="0048109B" w:rsidTr="00C40E72">
        <w:tc>
          <w:tcPr>
            <w:tcW w:w="2002" w:type="dxa"/>
            <w:vMerge/>
          </w:tcPr>
          <w:p w:rsidR="0084444D" w:rsidRPr="0048109B" w:rsidRDefault="0084444D" w:rsidP="00656E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</w:tcPr>
          <w:p w:rsidR="0084444D" w:rsidRDefault="00C40E72" w:rsidP="00656E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4.3</w:t>
            </w:r>
          </w:p>
          <w:p w:rsidR="00C40E72" w:rsidRPr="0048109B" w:rsidRDefault="00C40E72" w:rsidP="00656E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4.4</w:t>
            </w:r>
          </w:p>
        </w:tc>
        <w:tc>
          <w:tcPr>
            <w:tcW w:w="2230" w:type="dxa"/>
          </w:tcPr>
          <w:p w:rsidR="0084444D" w:rsidRPr="0048109B" w:rsidRDefault="0084444D" w:rsidP="00656E2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Применения приемов страховки и</w:t>
            </w:r>
          </w:p>
          <w:p w:rsidR="0084444D" w:rsidRPr="0048109B" w:rsidRDefault="0084444D" w:rsidP="00656E2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самостраховки</w:t>
            </w:r>
            <w:proofErr w:type="spellEnd"/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при выполнении</w:t>
            </w:r>
          </w:p>
          <w:p w:rsidR="00C40E72" w:rsidRDefault="000461B4" w:rsidP="00656E2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гимнастических </w:t>
            </w:r>
            <w:r w:rsidR="0084444D"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упражнений</w:t>
            </w:r>
          </w:p>
          <w:p w:rsidR="0084444D" w:rsidRPr="0048109B" w:rsidRDefault="00C40E72" w:rsidP="00656E2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40E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Проводить учебно-тренировочные занятия</w:t>
            </w:r>
          </w:p>
        </w:tc>
        <w:tc>
          <w:tcPr>
            <w:tcW w:w="2268" w:type="dxa"/>
          </w:tcPr>
          <w:p w:rsidR="0084444D" w:rsidRPr="0048109B" w:rsidRDefault="0084444D" w:rsidP="00656E2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Применять приемы страховки и </w:t>
            </w:r>
            <w:proofErr w:type="spellStart"/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самостраховки</w:t>
            </w:r>
            <w:proofErr w:type="spellEnd"/>
            <w:r w:rsidR="000461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при выполнении  упражнений в гимнастики</w:t>
            </w: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соблюдать технику безопасности на занятиях; организовывать, проводить соревнования и осуществлять судейство.</w:t>
            </w:r>
          </w:p>
        </w:tc>
        <w:tc>
          <w:tcPr>
            <w:tcW w:w="2233" w:type="dxa"/>
          </w:tcPr>
          <w:p w:rsidR="0084444D" w:rsidRPr="0048109B" w:rsidRDefault="0084444D" w:rsidP="000461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 xml:space="preserve">Проведение </w:t>
            </w:r>
            <w:r w:rsidR="000461B4">
              <w:rPr>
                <w:rFonts w:ascii="Arial" w:hAnsi="Arial" w:cs="Arial"/>
                <w:sz w:val="24"/>
                <w:szCs w:val="24"/>
              </w:rPr>
              <w:t xml:space="preserve">тренировочных занятий </w:t>
            </w:r>
            <w:r w:rsidRPr="0048109B">
              <w:rPr>
                <w:rFonts w:ascii="Arial" w:hAnsi="Arial" w:cs="Arial"/>
                <w:sz w:val="24"/>
                <w:szCs w:val="24"/>
              </w:rPr>
              <w:t>с соблюдением всех требований и правил техники безопасности.</w:t>
            </w:r>
          </w:p>
        </w:tc>
      </w:tr>
      <w:tr w:rsidR="0084444D" w:rsidRPr="0048109B" w:rsidTr="00C40E72">
        <w:tc>
          <w:tcPr>
            <w:tcW w:w="2002" w:type="dxa"/>
            <w:vMerge/>
          </w:tcPr>
          <w:p w:rsidR="0084444D" w:rsidRPr="0048109B" w:rsidRDefault="0084444D" w:rsidP="00656E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</w:tcPr>
          <w:p w:rsidR="0084444D" w:rsidRPr="0048109B" w:rsidRDefault="00C40E72" w:rsidP="00656E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4.5</w:t>
            </w:r>
          </w:p>
        </w:tc>
        <w:tc>
          <w:tcPr>
            <w:tcW w:w="2230" w:type="dxa"/>
          </w:tcPr>
          <w:p w:rsidR="0084444D" w:rsidRPr="0048109B" w:rsidRDefault="0084444D" w:rsidP="000461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Наблюдения, а</w:t>
            </w:r>
            <w:r w:rsidR="000461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нализа и самоанализа учебно-</w:t>
            </w:r>
            <w:r w:rsidR="00C40E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тренировочных</w:t>
            </w:r>
            <w:r w:rsidR="000461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занятий</w:t>
            </w:r>
            <w:r w:rsidR="000461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гимнастки</w:t>
            </w: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обсуждения отдельных мероприятий или занятий в диалоге с сокурсниками, руководителем педагогической </w:t>
            </w: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практики, учителями, разработки предложений по их совершенствованию и коррекции.</w:t>
            </w:r>
          </w:p>
        </w:tc>
        <w:tc>
          <w:tcPr>
            <w:tcW w:w="2268" w:type="dxa"/>
          </w:tcPr>
          <w:p w:rsidR="0084444D" w:rsidRPr="0048109B" w:rsidRDefault="0084444D" w:rsidP="00656E2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Устанавливать педагогически целесообразные взаимоотношения с обучающимися; мотивировать обучающихся, родителей (лиц, их заменяющих) к участию в физкультурно-оздоровительной и спортивно-оздоровительной деятельности.</w:t>
            </w:r>
          </w:p>
        </w:tc>
        <w:tc>
          <w:tcPr>
            <w:tcW w:w="2233" w:type="dxa"/>
          </w:tcPr>
          <w:p w:rsidR="0084444D" w:rsidRPr="0048109B" w:rsidRDefault="0084444D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Мотивировать обучающихся, родителей (лиц, их заменяющих) к участию физкультурно-спортивной деятельности.</w:t>
            </w:r>
          </w:p>
        </w:tc>
      </w:tr>
      <w:tr w:rsidR="0084444D" w:rsidRPr="0048109B" w:rsidTr="00C40E72">
        <w:tc>
          <w:tcPr>
            <w:tcW w:w="2002" w:type="dxa"/>
            <w:vMerge/>
          </w:tcPr>
          <w:p w:rsidR="0084444D" w:rsidRPr="0048109B" w:rsidRDefault="0084444D" w:rsidP="00656E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</w:tcPr>
          <w:p w:rsidR="0084444D" w:rsidRPr="0048109B" w:rsidRDefault="00C40E72" w:rsidP="00656E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4.6</w:t>
            </w:r>
            <w:r w:rsidR="0084444D"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0" w:type="dxa"/>
          </w:tcPr>
          <w:p w:rsidR="0084444D" w:rsidRPr="0048109B" w:rsidRDefault="0084444D" w:rsidP="00656E2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диагностики физической подготовленности обучающихся.</w:t>
            </w:r>
          </w:p>
        </w:tc>
        <w:tc>
          <w:tcPr>
            <w:tcW w:w="2268" w:type="dxa"/>
          </w:tcPr>
          <w:p w:rsidR="0084444D" w:rsidRPr="0048109B" w:rsidRDefault="0084444D" w:rsidP="00656E2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Осуществлять педагогический контроль, оценивать процесс и результаты деятельности обучающихся на занятии; осуществлять самоанализ и самоконтроль при проведении внеурочных мероприятий и занятий.</w:t>
            </w:r>
          </w:p>
        </w:tc>
        <w:tc>
          <w:tcPr>
            <w:tcW w:w="2233" w:type="dxa"/>
          </w:tcPr>
          <w:p w:rsidR="0084444D" w:rsidRPr="0048109B" w:rsidRDefault="0084444D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Осуществлять педагогический контроль, оценивать процесс и результаты деятельности обучающихся.</w:t>
            </w:r>
          </w:p>
        </w:tc>
      </w:tr>
      <w:tr w:rsidR="0084444D" w:rsidRPr="0048109B" w:rsidTr="00C40E72">
        <w:tc>
          <w:tcPr>
            <w:tcW w:w="2002" w:type="dxa"/>
            <w:vMerge/>
          </w:tcPr>
          <w:p w:rsidR="0084444D" w:rsidRPr="0048109B" w:rsidRDefault="0084444D" w:rsidP="00656E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</w:tcPr>
          <w:p w:rsidR="0084444D" w:rsidRPr="0048109B" w:rsidRDefault="00C40E72" w:rsidP="00656E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4.7</w:t>
            </w:r>
            <w:r w:rsidR="0084444D"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0" w:type="dxa"/>
          </w:tcPr>
          <w:p w:rsidR="0084444D" w:rsidRPr="0048109B" w:rsidRDefault="0084444D" w:rsidP="000461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Анализ планов и организации </w:t>
            </w:r>
            <w:r w:rsidR="000461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учебно-тренировочных занятий по гимнастики</w:t>
            </w: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разработки предложений по их совершенствованию.</w:t>
            </w:r>
          </w:p>
        </w:tc>
        <w:tc>
          <w:tcPr>
            <w:tcW w:w="2268" w:type="dxa"/>
          </w:tcPr>
          <w:p w:rsidR="0084444D" w:rsidRPr="0048109B" w:rsidRDefault="0084444D" w:rsidP="00656E2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Анализировать </w:t>
            </w:r>
            <w:r w:rsidR="00C40E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учебно-тренировочных занятий по гимнастики</w:t>
            </w: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корректировать и совершенствовать процесс организации физкультурно-оздоровительной и спортивно-оздоровительной деятельности.</w:t>
            </w:r>
          </w:p>
        </w:tc>
        <w:tc>
          <w:tcPr>
            <w:tcW w:w="2233" w:type="dxa"/>
          </w:tcPr>
          <w:p w:rsidR="0084444D" w:rsidRPr="0048109B" w:rsidRDefault="0084444D" w:rsidP="000461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 xml:space="preserve">Анализировать </w:t>
            </w:r>
            <w:r w:rsidR="00C40E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</w:t>
            </w:r>
            <w:r w:rsidR="000461B4">
              <w:rPr>
                <w:rFonts w:ascii="Arial" w:hAnsi="Arial" w:cs="Arial"/>
                <w:sz w:val="24"/>
                <w:szCs w:val="24"/>
              </w:rPr>
              <w:t xml:space="preserve">тренировочных занятий по гимнастики </w:t>
            </w:r>
          </w:p>
        </w:tc>
      </w:tr>
      <w:tr w:rsidR="0084444D" w:rsidRPr="0048109B" w:rsidTr="00C40E72">
        <w:tc>
          <w:tcPr>
            <w:tcW w:w="2002" w:type="dxa"/>
            <w:vMerge/>
          </w:tcPr>
          <w:p w:rsidR="0084444D" w:rsidRPr="0048109B" w:rsidRDefault="0084444D" w:rsidP="00656E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</w:tcPr>
          <w:p w:rsidR="0084444D" w:rsidRPr="0048109B" w:rsidRDefault="00C40E72" w:rsidP="00656E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4.8</w:t>
            </w:r>
            <w:r w:rsidR="0084444D"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0" w:type="dxa"/>
          </w:tcPr>
          <w:p w:rsidR="0084444D" w:rsidRPr="0048109B" w:rsidRDefault="0084444D" w:rsidP="00656E2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Введение документации, обеспечивающей организацию физкультурно - оздоровительной и спортивно-оздоровительной деятельности.</w:t>
            </w:r>
          </w:p>
        </w:tc>
        <w:tc>
          <w:tcPr>
            <w:tcW w:w="2268" w:type="dxa"/>
          </w:tcPr>
          <w:p w:rsidR="0084444D" w:rsidRPr="0048109B" w:rsidRDefault="0084444D" w:rsidP="00C40E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Находить и использовать методическую литературу и др. источники информации, необходимой для подготовки и проведения </w:t>
            </w:r>
            <w:r w:rsidR="00C40E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учебно-тренировочных занятий по гимнастики</w:t>
            </w:r>
            <w:r w:rsidR="00C40E72"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33" w:type="dxa"/>
          </w:tcPr>
          <w:p w:rsidR="0084444D" w:rsidRPr="0048109B" w:rsidRDefault="0084444D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Вести документацию, обеспечивающую организацию физкультурно-спортивной деятельности.</w:t>
            </w:r>
          </w:p>
        </w:tc>
      </w:tr>
    </w:tbl>
    <w:p w:rsidR="008F4111" w:rsidRPr="0048109B" w:rsidRDefault="008F4111" w:rsidP="00656E26">
      <w:pPr>
        <w:spacing w:after="0" w:line="240" w:lineRule="auto"/>
        <w:rPr>
          <w:rFonts w:ascii="Arial" w:hAnsi="Arial" w:cs="Arial"/>
          <w:sz w:val="24"/>
          <w:szCs w:val="24"/>
        </w:rPr>
        <w:sectPr w:rsidR="008F4111" w:rsidRPr="0048109B" w:rsidSect="00437ED3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F4111" w:rsidRPr="0048109B" w:rsidRDefault="0077101F" w:rsidP="00656E2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8109B">
        <w:rPr>
          <w:rFonts w:ascii="Arial" w:hAnsi="Arial" w:cs="Arial"/>
          <w:b/>
          <w:bCs/>
          <w:sz w:val="24"/>
          <w:szCs w:val="24"/>
        </w:rPr>
        <w:lastRenderedPageBreak/>
        <w:t>2.4.</w:t>
      </w:r>
      <w:r w:rsidR="008F4111" w:rsidRPr="0048109B">
        <w:rPr>
          <w:rFonts w:ascii="Arial" w:hAnsi="Arial" w:cs="Arial"/>
          <w:b/>
          <w:bCs/>
          <w:sz w:val="24"/>
          <w:szCs w:val="24"/>
        </w:rPr>
        <w:t>Тематический план учебной практики</w:t>
      </w:r>
    </w:p>
    <w:tbl>
      <w:tblPr>
        <w:tblW w:w="130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74"/>
        <w:gridCol w:w="2693"/>
        <w:gridCol w:w="1418"/>
        <w:gridCol w:w="3118"/>
        <w:gridCol w:w="2977"/>
        <w:gridCol w:w="1217"/>
      </w:tblGrid>
      <w:tr w:rsidR="008F4111" w:rsidRPr="0048109B" w:rsidTr="0084444D">
        <w:trPr>
          <w:trHeight w:val="1253"/>
          <w:jc w:val="center"/>
        </w:trPr>
        <w:tc>
          <w:tcPr>
            <w:tcW w:w="1674" w:type="dxa"/>
            <w:shd w:val="clear" w:color="auto" w:fill="FFFFFF" w:themeFill="background1"/>
          </w:tcPr>
          <w:p w:rsidR="008F4111" w:rsidRPr="0048109B" w:rsidRDefault="008F4111" w:rsidP="00656E26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8109B">
              <w:rPr>
                <w:rFonts w:ascii="Arial" w:hAnsi="Arial" w:cs="Arial"/>
                <w:b/>
                <w:sz w:val="24"/>
                <w:szCs w:val="24"/>
              </w:rPr>
              <w:t>Код  ПК</w:t>
            </w:r>
          </w:p>
        </w:tc>
        <w:tc>
          <w:tcPr>
            <w:tcW w:w="2693" w:type="dxa"/>
            <w:shd w:val="clear" w:color="auto" w:fill="FFFFFF" w:themeFill="background1"/>
          </w:tcPr>
          <w:p w:rsidR="008F4111" w:rsidRPr="0048109B" w:rsidRDefault="008F4111" w:rsidP="00656E26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8109B">
              <w:rPr>
                <w:rFonts w:ascii="Arial" w:hAnsi="Arial" w:cs="Arial"/>
                <w:b/>
                <w:sz w:val="24"/>
                <w:szCs w:val="24"/>
              </w:rPr>
              <w:t>Код и наименования профессиональных модулей, МДК.</w:t>
            </w:r>
          </w:p>
        </w:tc>
        <w:tc>
          <w:tcPr>
            <w:tcW w:w="1418" w:type="dxa"/>
            <w:shd w:val="clear" w:color="auto" w:fill="FFFFFF" w:themeFill="background1"/>
          </w:tcPr>
          <w:p w:rsidR="008F4111" w:rsidRPr="0048109B" w:rsidRDefault="008F4111" w:rsidP="00656E26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8109B">
              <w:rPr>
                <w:rFonts w:ascii="Arial" w:hAnsi="Arial" w:cs="Arial"/>
                <w:b/>
                <w:sz w:val="24"/>
                <w:szCs w:val="24"/>
              </w:rPr>
              <w:t>Количество часов по учебному плану</w:t>
            </w:r>
          </w:p>
        </w:tc>
        <w:tc>
          <w:tcPr>
            <w:tcW w:w="3118" w:type="dxa"/>
            <w:shd w:val="clear" w:color="auto" w:fill="FFFFFF" w:themeFill="background1"/>
          </w:tcPr>
          <w:p w:rsidR="008F4111" w:rsidRPr="0048109B" w:rsidRDefault="008F4111" w:rsidP="00656E26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8109B">
              <w:rPr>
                <w:rFonts w:ascii="Arial" w:hAnsi="Arial" w:cs="Arial"/>
                <w:b/>
                <w:sz w:val="24"/>
                <w:szCs w:val="24"/>
              </w:rPr>
              <w:t>Виды работ</w:t>
            </w:r>
          </w:p>
          <w:p w:rsidR="00F74D76" w:rsidRPr="0048109B" w:rsidRDefault="00F74D76" w:rsidP="00656E26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8F4111" w:rsidRPr="0048109B" w:rsidRDefault="008F4111" w:rsidP="00656E26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8109B">
              <w:rPr>
                <w:rFonts w:ascii="Arial" w:hAnsi="Arial" w:cs="Arial"/>
                <w:b/>
                <w:sz w:val="24"/>
                <w:szCs w:val="24"/>
              </w:rPr>
              <w:t>Наименования тем учебной  практики</w:t>
            </w:r>
          </w:p>
        </w:tc>
        <w:tc>
          <w:tcPr>
            <w:tcW w:w="1217" w:type="dxa"/>
            <w:shd w:val="clear" w:color="auto" w:fill="FFFFFF" w:themeFill="background1"/>
          </w:tcPr>
          <w:p w:rsidR="008F4111" w:rsidRPr="0048109B" w:rsidRDefault="008F4111" w:rsidP="00656E26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8109B">
              <w:rPr>
                <w:rFonts w:ascii="Arial" w:hAnsi="Arial" w:cs="Arial"/>
                <w:b/>
                <w:sz w:val="24"/>
                <w:szCs w:val="24"/>
              </w:rPr>
              <w:t>Количество часов по темам</w:t>
            </w:r>
          </w:p>
          <w:p w:rsidR="008F4111" w:rsidRPr="0048109B" w:rsidRDefault="008F4111" w:rsidP="00656E26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F4111" w:rsidRPr="0048109B" w:rsidTr="0084444D">
        <w:trPr>
          <w:trHeight w:val="302"/>
          <w:jc w:val="center"/>
        </w:trPr>
        <w:tc>
          <w:tcPr>
            <w:tcW w:w="1674" w:type="dxa"/>
          </w:tcPr>
          <w:p w:rsidR="008F4111" w:rsidRPr="0048109B" w:rsidRDefault="008F4111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4111" w:rsidRPr="0048109B" w:rsidRDefault="008F4111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F4111" w:rsidRPr="0048109B" w:rsidRDefault="008F4111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8F4111" w:rsidRPr="0048109B" w:rsidRDefault="008F4111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8F4111" w:rsidRPr="0048109B" w:rsidRDefault="008F4111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17" w:type="dxa"/>
          </w:tcPr>
          <w:p w:rsidR="008F4111" w:rsidRPr="0048109B" w:rsidRDefault="008F4111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F6499E" w:rsidRPr="0048109B" w:rsidTr="0084444D">
        <w:trPr>
          <w:trHeight w:val="302"/>
          <w:jc w:val="center"/>
        </w:trPr>
        <w:tc>
          <w:tcPr>
            <w:tcW w:w="1674" w:type="dxa"/>
          </w:tcPr>
          <w:p w:rsidR="00F6499E" w:rsidRPr="0048109B" w:rsidRDefault="00F6499E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8109B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8109B">
              <w:rPr>
                <w:rFonts w:ascii="Arial" w:hAnsi="Arial" w:cs="Arial"/>
                <w:sz w:val="24"/>
                <w:szCs w:val="24"/>
              </w:rPr>
              <w:t xml:space="preserve">ПК </w:t>
            </w:r>
            <w:r w:rsidR="00C40E72">
              <w:rPr>
                <w:rFonts w:ascii="Arial" w:hAnsi="Arial" w:cs="Arial"/>
                <w:sz w:val="24"/>
                <w:szCs w:val="24"/>
              </w:rPr>
              <w:t>4</w:t>
            </w:r>
            <w:r w:rsidRPr="0048109B">
              <w:rPr>
                <w:rFonts w:ascii="Arial" w:hAnsi="Arial" w:cs="Arial"/>
                <w:sz w:val="24"/>
                <w:szCs w:val="24"/>
              </w:rPr>
              <w:t>.1.</w:t>
            </w:r>
          </w:p>
        </w:tc>
        <w:tc>
          <w:tcPr>
            <w:tcW w:w="2693" w:type="dxa"/>
            <w:vMerge w:val="restart"/>
          </w:tcPr>
          <w:p w:rsidR="00F6499E" w:rsidRPr="0048109B" w:rsidRDefault="00C40E72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ПМ.04</w:t>
            </w:r>
            <w:r w:rsidR="00F6499E" w:rsidRPr="0048109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Основы индивидуального  стиля физкультурно- педагогической деятельности специалиста физической культуры и спорта</w:t>
            </w:r>
            <w:r w:rsidR="00F6499E" w:rsidRPr="0048109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F6499E" w:rsidRPr="0048109B" w:rsidRDefault="00C40E72" w:rsidP="00656E2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МДК 04.01 Методика обучения основам тренировки и руководству соревновательной деятельности в гимнастике</w:t>
            </w:r>
          </w:p>
        </w:tc>
        <w:tc>
          <w:tcPr>
            <w:tcW w:w="1418" w:type="dxa"/>
          </w:tcPr>
          <w:p w:rsidR="00F6499E" w:rsidRPr="0048109B" w:rsidRDefault="00F6499E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F6499E" w:rsidRPr="0048109B" w:rsidRDefault="00F6499E" w:rsidP="00656E26">
            <w:pPr>
              <w:pStyle w:val="a4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 xml:space="preserve">Анализ планов и организации </w:t>
            </w:r>
            <w:r w:rsidR="00C40E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учебно-тренировочных занятий по гимнастики</w:t>
            </w:r>
            <w:r w:rsidRPr="0048109B">
              <w:rPr>
                <w:rFonts w:ascii="Arial" w:hAnsi="Arial" w:cs="Arial"/>
                <w:sz w:val="24"/>
                <w:szCs w:val="24"/>
              </w:rPr>
              <w:t>, разработки предложений по их совершенствованию.</w:t>
            </w:r>
          </w:p>
        </w:tc>
        <w:tc>
          <w:tcPr>
            <w:tcW w:w="2977" w:type="dxa"/>
          </w:tcPr>
          <w:p w:rsidR="00F6499E" w:rsidRPr="0048109B" w:rsidRDefault="00F6499E" w:rsidP="00656E26">
            <w:pPr>
              <w:tabs>
                <w:tab w:val="num" w:pos="-54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eastAsia="Calibri" w:hAnsi="Arial" w:cs="Arial"/>
                <w:bCs/>
                <w:sz w:val="24"/>
                <w:szCs w:val="24"/>
              </w:rPr>
              <w:t xml:space="preserve">Тема 1.1. </w:t>
            </w:r>
            <w:r w:rsidRPr="0048109B">
              <w:rPr>
                <w:rFonts w:ascii="Arial" w:hAnsi="Arial" w:cs="Arial"/>
                <w:sz w:val="24"/>
                <w:szCs w:val="24"/>
              </w:rPr>
              <w:t xml:space="preserve">Знакомство с образовательными программами,  реализующую </w:t>
            </w:r>
            <w:r w:rsidR="00C40E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учебно-тренировочных занятий по гимнастики</w:t>
            </w:r>
          </w:p>
          <w:p w:rsidR="00F6499E" w:rsidRPr="0048109B" w:rsidRDefault="00F6499E" w:rsidP="00656E26">
            <w:pPr>
              <w:tabs>
                <w:tab w:val="num" w:pos="-54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 xml:space="preserve">Тема 1.2. Знакомство с календарно-тематическим планированием по организации </w:t>
            </w:r>
            <w:r w:rsidR="00C40E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учебно-тренировочных занятий по гимнастики</w:t>
            </w:r>
          </w:p>
          <w:p w:rsidR="00F6499E" w:rsidRPr="0048109B" w:rsidRDefault="00F6499E" w:rsidP="00656E2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 xml:space="preserve">Тема 1.3. Знакомство с текущим планированием  </w:t>
            </w:r>
            <w:r w:rsidR="00C40E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учебно-тренировочных занятий по гимнастики</w:t>
            </w:r>
          </w:p>
        </w:tc>
        <w:tc>
          <w:tcPr>
            <w:tcW w:w="1217" w:type="dxa"/>
          </w:tcPr>
          <w:p w:rsidR="00F6499E" w:rsidRPr="0048109B" w:rsidRDefault="00F6499E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F6499E" w:rsidRPr="0048109B" w:rsidRDefault="00F6499E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6499E" w:rsidRPr="0048109B" w:rsidRDefault="00F6499E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6499E" w:rsidRPr="0048109B" w:rsidRDefault="00F6499E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6499E" w:rsidRPr="0048109B" w:rsidRDefault="00F6499E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6499E" w:rsidRPr="0048109B" w:rsidRDefault="00F6499E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F6499E" w:rsidRPr="0048109B" w:rsidRDefault="00F6499E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6499E" w:rsidRPr="0048109B" w:rsidRDefault="00F6499E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6499E" w:rsidRPr="0048109B" w:rsidRDefault="00F6499E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6499E" w:rsidRPr="0048109B" w:rsidRDefault="00F6499E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6499E" w:rsidRPr="0048109B" w:rsidRDefault="00F6499E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F6499E" w:rsidRPr="0048109B" w:rsidTr="0084444D">
        <w:trPr>
          <w:trHeight w:val="302"/>
          <w:jc w:val="center"/>
        </w:trPr>
        <w:tc>
          <w:tcPr>
            <w:tcW w:w="1674" w:type="dxa"/>
          </w:tcPr>
          <w:p w:rsidR="00F6499E" w:rsidRPr="0048109B" w:rsidRDefault="00C40E72" w:rsidP="00656E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4</w:t>
            </w:r>
            <w:r w:rsidR="00F6499E" w:rsidRPr="0048109B">
              <w:rPr>
                <w:rFonts w:ascii="Arial" w:hAnsi="Arial" w:cs="Arial"/>
                <w:sz w:val="24"/>
                <w:szCs w:val="24"/>
              </w:rPr>
              <w:t>.2.</w:t>
            </w:r>
          </w:p>
          <w:p w:rsidR="00F6499E" w:rsidRPr="0048109B" w:rsidRDefault="00F6499E" w:rsidP="00656E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F6499E" w:rsidRPr="0048109B" w:rsidRDefault="00F6499E" w:rsidP="00656E2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6499E" w:rsidRPr="0048109B" w:rsidRDefault="00F6499E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F6499E" w:rsidRPr="0048109B" w:rsidRDefault="00F6499E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 xml:space="preserve">Требования к планированию и проведению </w:t>
            </w:r>
            <w:r w:rsidR="00C40E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учебно-тренировочных занятий по гимнастики</w:t>
            </w:r>
            <w:r w:rsidRPr="0048109B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F6499E" w:rsidRPr="0048109B" w:rsidRDefault="002D1939" w:rsidP="00656E2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eastAsiaTheme="minorHAnsi" w:hAnsi="Arial" w:cs="Arial"/>
                <w:sz w:val="24"/>
                <w:szCs w:val="24"/>
              </w:rPr>
              <w:t xml:space="preserve">Применение приемов </w:t>
            </w:r>
            <w:r w:rsidRPr="0048109B">
              <w:rPr>
                <w:rFonts w:ascii="Arial" w:eastAsiaTheme="minorHAnsi" w:hAnsi="Arial" w:cs="Arial"/>
                <w:sz w:val="24"/>
                <w:szCs w:val="24"/>
              </w:rPr>
              <w:lastRenderedPageBreak/>
              <w:t xml:space="preserve">страховки и </w:t>
            </w:r>
            <w:proofErr w:type="spellStart"/>
            <w:r w:rsidRPr="0048109B">
              <w:rPr>
                <w:rFonts w:ascii="Arial" w:eastAsiaTheme="minorHAnsi" w:hAnsi="Arial" w:cs="Arial"/>
                <w:sz w:val="24"/>
                <w:szCs w:val="24"/>
              </w:rPr>
              <w:t>самостраховки</w:t>
            </w:r>
            <w:proofErr w:type="spellEnd"/>
            <w:r w:rsidRPr="0048109B">
              <w:rPr>
                <w:rFonts w:ascii="Arial" w:eastAsiaTheme="minorHAnsi" w:hAnsi="Arial" w:cs="Arial"/>
                <w:sz w:val="24"/>
                <w:szCs w:val="24"/>
              </w:rPr>
              <w:t xml:space="preserve"> при выполнении физических упражнений, соблюдение техники безопасности на занятиях,</w:t>
            </w:r>
            <w:r w:rsidR="00F6499E" w:rsidRPr="0048109B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="00F6499E" w:rsidRPr="0048109B">
              <w:rPr>
                <w:rFonts w:ascii="Arial" w:hAnsi="Arial" w:cs="Arial"/>
                <w:sz w:val="24"/>
                <w:szCs w:val="24"/>
              </w:rPr>
              <w:t>организ</w:t>
            </w:r>
            <w:r w:rsidRPr="0048109B">
              <w:rPr>
                <w:rFonts w:ascii="Arial" w:hAnsi="Arial" w:cs="Arial"/>
                <w:sz w:val="24"/>
                <w:szCs w:val="24"/>
              </w:rPr>
              <w:t>ация</w:t>
            </w:r>
            <w:r w:rsidR="00F6499E" w:rsidRPr="0048109B">
              <w:rPr>
                <w:rFonts w:ascii="Arial" w:hAnsi="Arial" w:cs="Arial"/>
                <w:sz w:val="24"/>
                <w:szCs w:val="24"/>
              </w:rPr>
              <w:t>, пров</w:t>
            </w:r>
            <w:r w:rsidRPr="0048109B">
              <w:rPr>
                <w:rFonts w:ascii="Arial" w:hAnsi="Arial" w:cs="Arial"/>
                <w:sz w:val="24"/>
                <w:szCs w:val="24"/>
              </w:rPr>
              <w:t>е</w:t>
            </w:r>
            <w:r w:rsidR="00F6499E" w:rsidRPr="0048109B">
              <w:rPr>
                <w:rFonts w:ascii="Arial" w:hAnsi="Arial" w:cs="Arial"/>
                <w:sz w:val="24"/>
                <w:szCs w:val="24"/>
              </w:rPr>
              <w:t>д</w:t>
            </w:r>
            <w:r w:rsidRPr="0048109B">
              <w:rPr>
                <w:rFonts w:ascii="Arial" w:hAnsi="Arial" w:cs="Arial"/>
                <w:sz w:val="24"/>
                <w:szCs w:val="24"/>
              </w:rPr>
              <w:t xml:space="preserve">ение </w:t>
            </w:r>
            <w:r w:rsidR="00F6499E" w:rsidRPr="0048109B">
              <w:rPr>
                <w:rFonts w:ascii="Arial" w:hAnsi="Arial" w:cs="Arial"/>
                <w:sz w:val="24"/>
                <w:szCs w:val="24"/>
              </w:rPr>
              <w:t>соревновани</w:t>
            </w:r>
            <w:r w:rsidRPr="0048109B">
              <w:rPr>
                <w:rFonts w:ascii="Arial" w:hAnsi="Arial" w:cs="Arial"/>
                <w:sz w:val="24"/>
                <w:szCs w:val="24"/>
              </w:rPr>
              <w:t>й</w:t>
            </w:r>
            <w:r w:rsidR="00F6499E" w:rsidRPr="0048109B">
              <w:rPr>
                <w:rFonts w:ascii="Arial" w:hAnsi="Arial" w:cs="Arial"/>
                <w:sz w:val="24"/>
                <w:szCs w:val="24"/>
              </w:rPr>
              <w:t xml:space="preserve"> и осуществл</w:t>
            </w:r>
            <w:r w:rsidRPr="0048109B">
              <w:rPr>
                <w:rFonts w:ascii="Arial" w:hAnsi="Arial" w:cs="Arial"/>
                <w:sz w:val="24"/>
                <w:szCs w:val="24"/>
              </w:rPr>
              <w:t>ение</w:t>
            </w:r>
            <w:r w:rsidR="00F6499E" w:rsidRPr="0048109B">
              <w:rPr>
                <w:rFonts w:ascii="Arial" w:hAnsi="Arial" w:cs="Arial"/>
                <w:sz w:val="24"/>
                <w:szCs w:val="24"/>
              </w:rPr>
              <w:t xml:space="preserve"> судейств</w:t>
            </w:r>
            <w:r w:rsidRPr="0048109B">
              <w:rPr>
                <w:rFonts w:ascii="Arial" w:hAnsi="Arial" w:cs="Arial"/>
                <w:sz w:val="24"/>
                <w:szCs w:val="24"/>
              </w:rPr>
              <w:t>а</w:t>
            </w:r>
            <w:r w:rsidR="00F6499E" w:rsidRPr="0048109B">
              <w:rPr>
                <w:rFonts w:ascii="Arial" w:hAnsi="Arial" w:cs="Arial"/>
                <w:sz w:val="24"/>
                <w:szCs w:val="24"/>
              </w:rPr>
              <w:t>;</w:t>
            </w:r>
          </w:p>
        </w:tc>
        <w:tc>
          <w:tcPr>
            <w:tcW w:w="2977" w:type="dxa"/>
          </w:tcPr>
          <w:p w:rsidR="00F6499E" w:rsidRPr="0048109B" w:rsidRDefault="00F6499E" w:rsidP="00656E26">
            <w:pPr>
              <w:tabs>
                <w:tab w:val="num" w:pos="-540"/>
              </w:tabs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48109B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 xml:space="preserve">Тема 2.1. Просмотреть, проанализировать и сравнить организацию </w:t>
            </w:r>
            <w:r w:rsidR="00C40E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учебно-тренировочных занятий по гимнастики</w:t>
            </w:r>
          </w:p>
          <w:p w:rsidR="00F6499E" w:rsidRPr="0048109B" w:rsidRDefault="00F6499E" w:rsidP="00656E2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</w:tcPr>
          <w:p w:rsidR="00F6499E" w:rsidRPr="0048109B" w:rsidRDefault="00F6499E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F6499E" w:rsidRPr="0048109B" w:rsidTr="0084444D">
        <w:trPr>
          <w:trHeight w:val="302"/>
          <w:jc w:val="center"/>
        </w:trPr>
        <w:tc>
          <w:tcPr>
            <w:tcW w:w="1674" w:type="dxa"/>
          </w:tcPr>
          <w:p w:rsidR="00F6499E" w:rsidRPr="0048109B" w:rsidRDefault="00C40E72" w:rsidP="00656E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ПК 4</w:t>
            </w:r>
            <w:r w:rsidR="00F6499E" w:rsidRPr="0048109B">
              <w:rPr>
                <w:rFonts w:ascii="Arial" w:hAnsi="Arial" w:cs="Arial"/>
                <w:sz w:val="24"/>
                <w:szCs w:val="24"/>
              </w:rPr>
              <w:t>.3.</w:t>
            </w:r>
          </w:p>
        </w:tc>
        <w:tc>
          <w:tcPr>
            <w:tcW w:w="2693" w:type="dxa"/>
            <w:vMerge/>
          </w:tcPr>
          <w:p w:rsidR="00F6499E" w:rsidRPr="0048109B" w:rsidRDefault="00F6499E" w:rsidP="00656E2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6499E" w:rsidRPr="0048109B" w:rsidRDefault="00F6499E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F6499E" w:rsidRPr="0048109B" w:rsidRDefault="00F6499E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 xml:space="preserve">       2</w:t>
            </w:r>
          </w:p>
        </w:tc>
        <w:tc>
          <w:tcPr>
            <w:tcW w:w="3118" w:type="dxa"/>
          </w:tcPr>
          <w:p w:rsidR="00F6499E" w:rsidRPr="0048109B" w:rsidRDefault="002D1939" w:rsidP="00656E26">
            <w:pPr>
              <w:pStyle w:val="a4"/>
              <w:rPr>
                <w:rFonts w:ascii="Arial" w:hAnsi="Arial" w:cs="Arial"/>
                <w:bCs/>
                <w:sz w:val="24"/>
                <w:szCs w:val="24"/>
              </w:rPr>
            </w:pP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Установление педагогически целесообразных взаимоотношений с обучающимися; мотивация обучающихся, родителей (лиц, их заменяющих) к участию в физкультурно-оздоровительной и спортивно-оздоровительной деятельности</w:t>
            </w:r>
            <w:r w:rsidR="00F6499E" w:rsidRPr="0048109B">
              <w:rPr>
                <w:rFonts w:ascii="Arial" w:hAnsi="Arial" w:cs="Arial"/>
                <w:sz w:val="24"/>
                <w:szCs w:val="24"/>
              </w:rPr>
              <w:t>;</w:t>
            </w:r>
          </w:p>
        </w:tc>
        <w:tc>
          <w:tcPr>
            <w:tcW w:w="2977" w:type="dxa"/>
          </w:tcPr>
          <w:p w:rsidR="00F6499E" w:rsidRPr="0048109B" w:rsidRDefault="00F6499E" w:rsidP="00656E2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8109B">
              <w:rPr>
                <w:rFonts w:ascii="Arial" w:eastAsia="Calibri" w:hAnsi="Arial" w:cs="Arial"/>
                <w:bCs/>
                <w:sz w:val="24"/>
                <w:szCs w:val="24"/>
              </w:rPr>
              <w:t>Тема 3.1</w:t>
            </w:r>
            <w:r w:rsidRPr="0048109B">
              <w:rPr>
                <w:rFonts w:ascii="Arial" w:hAnsi="Arial" w:cs="Arial"/>
                <w:sz w:val="24"/>
                <w:szCs w:val="24"/>
              </w:rPr>
              <w:t xml:space="preserve"> Мотивация  обучающихся, родителей (лиц, их заменяющих) к участию физкультурно-спортивной деятельности</w:t>
            </w:r>
          </w:p>
        </w:tc>
        <w:tc>
          <w:tcPr>
            <w:tcW w:w="1217" w:type="dxa"/>
          </w:tcPr>
          <w:p w:rsidR="00F6499E" w:rsidRPr="0048109B" w:rsidRDefault="00F6499E" w:rsidP="00656E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F6499E" w:rsidRPr="0048109B" w:rsidTr="0084444D">
        <w:trPr>
          <w:trHeight w:val="302"/>
          <w:jc w:val="center"/>
        </w:trPr>
        <w:tc>
          <w:tcPr>
            <w:tcW w:w="1674" w:type="dxa"/>
          </w:tcPr>
          <w:p w:rsidR="00F6499E" w:rsidRPr="0048109B" w:rsidRDefault="00F6499E" w:rsidP="00656E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F6499E" w:rsidRPr="0048109B" w:rsidRDefault="00C40E72" w:rsidP="00656E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4</w:t>
            </w:r>
            <w:r w:rsidR="00F6499E" w:rsidRPr="0048109B">
              <w:rPr>
                <w:rFonts w:ascii="Arial" w:hAnsi="Arial" w:cs="Arial"/>
                <w:sz w:val="24"/>
                <w:szCs w:val="24"/>
              </w:rPr>
              <w:t>.4.</w:t>
            </w:r>
          </w:p>
          <w:p w:rsidR="00F6499E" w:rsidRPr="0048109B" w:rsidRDefault="00F6499E" w:rsidP="00656E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F6499E" w:rsidRPr="0048109B" w:rsidRDefault="00F6499E" w:rsidP="00656E2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6499E" w:rsidRPr="0048109B" w:rsidRDefault="00F6499E" w:rsidP="00656E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</w:tcPr>
          <w:p w:rsidR="00F6499E" w:rsidRPr="0048109B" w:rsidRDefault="00F6499E" w:rsidP="00656E26">
            <w:pPr>
              <w:pStyle w:val="a4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Наблюдение и анализ </w:t>
            </w:r>
            <w:r w:rsidR="00C40E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учебно-тренировочных занятий по гимнастики</w:t>
            </w: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обсуждения отдельных мероприятий или занятий в диалоге с сокурсниками, руководителем практики, учителями.</w:t>
            </w:r>
          </w:p>
        </w:tc>
        <w:tc>
          <w:tcPr>
            <w:tcW w:w="2977" w:type="dxa"/>
          </w:tcPr>
          <w:p w:rsidR="00F6499E" w:rsidRPr="0048109B" w:rsidRDefault="00F6499E" w:rsidP="00656E2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8109B">
              <w:rPr>
                <w:rFonts w:ascii="Arial" w:eastAsia="Calibri" w:hAnsi="Arial" w:cs="Arial"/>
                <w:bCs/>
                <w:sz w:val="24"/>
                <w:szCs w:val="24"/>
              </w:rPr>
              <w:t xml:space="preserve">Тема 4.1. </w:t>
            </w:r>
            <w:r w:rsidRPr="0048109B">
              <w:rPr>
                <w:rFonts w:ascii="Arial" w:hAnsi="Arial" w:cs="Arial"/>
                <w:sz w:val="24"/>
                <w:szCs w:val="24"/>
              </w:rPr>
              <w:t>Осуществлять контроль оценивать процесс и результаты деятельности обучающихся на занятии;</w:t>
            </w:r>
          </w:p>
        </w:tc>
        <w:tc>
          <w:tcPr>
            <w:tcW w:w="1217" w:type="dxa"/>
          </w:tcPr>
          <w:p w:rsidR="00F6499E" w:rsidRPr="0048109B" w:rsidRDefault="00F6499E" w:rsidP="00656E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F6499E" w:rsidRPr="0048109B" w:rsidTr="0084444D">
        <w:trPr>
          <w:trHeight w:val="302"/>
          <w:jc w:val="center"/>
        </w:trPr>
        <w:tc>
          <w:tcPr>
            <w:tcW w:w="1674" w:type="dxa"/>
          </w:tcPr>
          <w:p w:rsidR="00F6499E" w:rsidRDefault="00C40E72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ПК 4</w:t>
            </w:r>
            <w:r w:rsidR="00F6499E" w:rsidRPr="0048109B">
              <w:rPr>
                <w:rFonts w:ascii="Arial" w:hAnsi="Arial" w:cs="Arial"/>
                <w:sz w:val="24"/>
                <w:szCs w:val="24"/>
              </w:rPr>
              <w:t>.5</w:t>
            </w:r>
          </w:p>
          <w:p w:rsidR="00C40E72" w:rsidRDefault="00C40E72" w:rsidP="00C40E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4.6</w:t>
            </w:r>
          </w:p>
          <w:p w:rsidR="00C40E72" w:rsidRDefault="00C40E72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40E72" w:rsidRPr="0048109B" w:rsidRDefault="00C40E72" w:rsidP="00656E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F6499E" w:rsidRPr="0048109B" w:rsidRDefault="00F6499E" w:rsidP="00656E2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6499E" w:rsidRPr="0048109B" w:rsidRDefault="00F6499E" w:rsidP="00656E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</w:tcPr>
          <w:p w:rsidR="00F6499E" w:rsidRPr="0048109B" w:rsidRDefault="00F6499E" w:rsidP="00656E2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 xml:space="preserve">Анализ планов и </w:t>
            </w:r>
            <w:r w:rsidR="00C40E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учебно-тренировочных занятий по гимнастики</w:t>
            </w:r>
            <w:r w:rsidRPr="0048109B">
              <w:rPr>
                <w:rFonts w:ascii="Arial" w:hAnsi="Arial" w:cs="Arial"/>
                <w:sz w:val="24"/>
                <w:szCs w:val="24"/>
              </w:rPr>
              <w:t>, разработки предложений по их совершенствованию</w:t>
            </w:r>
          </w:p>
          <w:p w:rsidR="00F6499E" w:rsidRPr="0048109B" w:rsidRDefault="00F6499E" w:rsidP="00656E26">
            <w:pPr>
              <w:tabs>
                <w:tab w:val="left" w:pos="5334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Анализ документации, обеспечивающей организацию физкультурно-оздоровительной и спортивно-оздоровительной деятельности.</w:t>
            </w:r>
          </w:p>
          <w:p w:rsidR="00F6499E" w:rsidRPr="0048109B" w:rsidRDefault="00F6499E" w:rsidP="00656E26">
            <w:pPr>
              <w:pStyle w:val="a4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</w:tcPr>
          <w:p w:rsidR="00F6499E" w:rsidRPr="0048109B" w:rsidRDefault="00F6499E" w:rsidP="00656E2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 xml:space="preserve">Тема 5.1. Анализировать </w:t>
            </w:r>
            <w:r w:rsidR="00C40E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учебно-тренировочных занятий по гимнастики</w:t>
            </w:r>
          </w:p>
        </w:tc>
        <w:tc>
          <w:tcPr>
            <w:tcW w:w="1217" w:type="dxa"/>
          </w:tcPr>
          <w:p w:rsidR="00F6499E" w:rsidRPr="0048109B" w:rsidRDefault="00F6499E" w:rsidP="00656E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F6499E" w:rsidRPr="0048109B" w:rsidTr="001D4B2A">
        <w:trPr>
          <w:trHeight w:val="289"/>
          <w:jc w:val="center"/>
        </w:trPr>
        <w:tc>
          <w:tcPr>
            <w:tcW w:w="1674" w:type="dxa"/>
          </w:tcPr>
          <w:p w:rsidR="00F6499E" w:rsidRDefault="00C40E72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4.7</w:t>
            </w:r>
          </w:p>
          <w:p w:rsidR="00C40E72" w:rsidRPr="0048109B" w:rsidRDefault="00C40E72" w:rsidP="00656E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4.8</w:t>
            </w:r>
          </w:p>
        </w:tc>
        <w:tc>
          <w:tcPr>
            <w:tcW w:w="2693" w:type="dxa"/>
            <w:vMerge/>
          </w:tcPr>
          <w:p w:rsidR="00F6499E" w:rsidRPr="0048109B" w:rsidRDefault="00F6499E" w:rsidP="00656E2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6499E" w:rsidRPr="0048109B" w:rsidRDefault="00F6499E" w:rsidP="00656E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</w:tcPr>
          <w:p w:rsidR="00F6499E" w:rsidRPr="0048109B" w:rsidRDefault="00F6499E" w:rsidP="00656E2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Ведение учебной документации, обеспечивающей организацию физкультурно-оздоровительной и спортивно-оздоровительной деятельности.</w:t>
            </w:r>
          </w:p>
        </w:tc>
        <w:tc>
          <w:tcPr>
            <w:tcW w:w="2977" w:type="dxa"/>
          </w:tcPr>
          <w:p w:rsidR="00F6499E" w:rsidRPr="0048109B" w:rsidRDefault="00F6499E" w:rsidP="00656E2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Тема 6.1. Вести документацию, обеспечивающую организацию физкультурно-спортивной деятельности.</w:t>
            </w:r>
          </w:p>
        </w:tc>
        <w:tc>
          <w:tcPr>
            <w:tcW w:w="1217" w:type="dxa"/>
          </w:tcPr>
          <w:p w:rsidR="00F6499E" w:rsidRPr="0048109B" w:rsidRDefault="00F6499E" w:rsidP="00656E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865D2F" w:rsidRPr="0048109B" w:rsidTr="001D4B2A">
        <w:trPr>
          <w:trHeight w:val="289"/>
          <w:jc w:val="center"/>
        </w:trPr>
        <w:tc>
          <w:tcPr>
            <w:tcW w:w="1674" w:type="dxa"/>
          </w:tcPr>
          <w:p w:rsidR="00865D2F" w:rsidRPr="0048109B" w:rsidRDefault="00865D2F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865D2F" w:rsidRPr="0048109B" w:rsidRDefault="00865D2F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1418" w:type="dxa"/>
          </w:tcPr>
          <w:p w:rsidR="00865D2F" w:rsidRPr="0048109B" w:rsidRDefault="002D1939" w:rsidP="00656E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часов </w:t>
            </w:r>
            <w:r w:rsidR="00865D2F"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18" w:type="dxa"/>
          </w:tcPr>
          <w:p w:rsidR="00865D2F" w:rsidRPr="0048109B" w:rsidRDefault="00865D2F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865D2F" w:rsidRPr="0048109B" w:rsidRDefault="00865D2F" w:rsidP="00656E2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</w:tcPr>
          <w:p w:rsidR="00865D2F" w:rsidRPr="0048109B" w:rsidRDefault="002D1939" w:rsidP="00656E26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</w:pP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часов 18</w:t>
            </w:r>
          </w:p>
        </w:tc>
      </w:tr>
      <w:tr w:rsidR="00865D2F" w:rsidRPr="0048109B" w:rsidTr="0084444D">
        <w:trPr>
          <w:trHeight w:val="302"/>
          <w:jc w:val="center"/>
        </w:trPr>
        <w:tc>
          <w:tcPr>
            <w:tcW w:w="13097" w:type="dxa"/>
            <w:gridSpan w:val="6"/>
          </w:tcPr>
          <w:p w:rsidR="00865D2F" w:rsidRPr="0048109B" w:rsidRDefault="00865D2F" w:rsidP="00656E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Промежуточная аттестация в форме </w:t>
            </w:r>
            <w:r w:rsidRPr="0048109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дифференцированного зачета</w:t>
            </w:r>
          </w:p>
        </w:tc>
      </w:tr>
    </w:tbl>
    <w:p w:rsidR="008F4111" w:rsidRPr="0048109B" w:rsidRDefault="008F4111" w:rsidP="00656E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F4111" w:rsidRPr="0048109B" w:rsidRDefault="008F4111" w:rsidP="00656E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  <w:sectPr w:rsidR="008F4111" w:rsidRPr="0048109B" w:rsidSect="008F411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F4111" w:rsidRPr="0048109B" w:rsidRDefault="0077101F" w:rsidP="00656E2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8109B">
        <w:rPr>
          <w:rFonts w:ascii="Arial" w:hAnsi="Arial" w:cs="Arial"/>
          <w:b/>
          <w:bCs/>
          <w:sz w:val="24"/>
          <w:szCs w:val="24"/>
        </w:rPr>
        <w:lastRenderedPageBreak/>
        <w:t>2.5.</w:t>
      </w:r>
      <w:r w:rsidR="008F4111" w:rsidRPr="0048109B">
        <w:rPr>
          <w:rFonts w:ascii="Arial" w:hAnsi="Arial" w:cs="Arial"/>
          <w:b/>
          <w:bCs/>
          <w:sz w:val="24"/>
          <w:szCs w:val="24"/>
        </w:rPr>
        <w:t>Содержание учебной практики</w:t>
      </w:r>
    </w:p>
    <w:tbl>
      <w:tblPr>
        <w:tblW w:w="132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41"/>
        <w:gridCol w:w="4907"/>
        <w:gridCol w:w="1838"/>
        <w:gridCol w:w="1610"/>
      </w:tblGrid>
      <w:tr w:rsidR="008F4111" w:rsidRPr="0048109B" w:rsidTr="008D44B6">
        <w:trPr>
          <w:trHeight w:val="152"/>
          <w:jc w:val="center"/>
        </w:trPr>
        <w:tc>
          <w:tcPr>
            <w:tcW w:w="4941" w:type="dxa"/>
            <w:shd w:val="clear" w:color="auto" w:fill="FFFFFF" w:themeFill="background1"/>
          </w:tcPr>
          <w:p w:rsidR="008F4111" w:rsidRPr="0048109B" w:rsidRDefault="008F4111" w:rsidP="00656E26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109B">
              <w:rPr>
                <w:rFonts w:ascii="Arial" w:hAnsi="Arial" w:cs="Arial"/>
                <w:b/>
                <w:bCs/>
                <w:sz w:val="24"/>
                <w:szCs w:val="24"/>
              </w:rPr>
              <w:t>Код и наименование</w:t>
            </w:r>
          </w:p>
          <w:p w:rsidR="008F4111" w:rsidRPr="0048109B" w:rsidRDefault="008F4111" w:rsidP="00656E26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109B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профессиональных</w:t>
            </w:r>
          </w:p>
          <w:p w:rsidR="008F4111" w:rsidRPr="0048109B" w:rsidRDefault="008F4111" w:rsidP="00656E26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109B">
              <w:rPr>
                <w:rFonts w:ascii="Arial" w:hAnsi="Arial" w:cs="Arial"/>
                <w:b/>
                <w:bCs/>
                <w:sz w:val="24"/>
                <w:szCs w:val="24"/>
              </w:rPr>
              <w:t>модулей, МДК, наименование видов работ и тем</w:t>
            </w:r>
          </w:p>
          <w:p w:rsidR="008F4111" w:rsidRPr="0048109B" w:rsidRDefault="008F4111" w:rsidP="00656E26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109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учебной практики </w:t>
            </w:r>
          </w:p>
        </w:tc>
        <w:tc>
          <w:tcPr>
            <w:tcW w:w="4907" w:type="dxa"/>
            <w:shd w:val="clear" w:color="auto" w:fill="FFFFFF" w:themeFill="background1"/>
          </w:tcPr>
          <w:p w:rsidR="008F4111" w:rsidRPr="0048109B" w:rsidRDefault="008F4111" w:rsidP="00656E26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109B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учебных занятий</w:t>
            </w:r>
          </w:p>
        </w:tc>
        <w:tc>
          <w:tcPr>
            <w:tcW w:w="1838" w:type="dxa"/>
            <w:shd w:val="clear" w:color="auto" w:fill="FFFFFF" w:themeFill="background1"/>
          </w:tcPr>
          <w:p w:rsidR="008F4111" w:rsidRPr="0048109B" w:rsidRDefault="008F4111" w:rsidP="00656E26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109B">
              <w:rPr>
                <w:rFonts w:ascii="Arial" w:hAnsi="Arial" w:cs="Arial"/>
                <w:b/>
                <w:bCs/>
                <w:sz w:val="24"/>
                <w:szCs w:val="24"/>
              </w:rPr>
              <w:t>Объем</w:t>
            </w:r>
          </w:p>
          <w:p w:rsidR="008F4111" w:rsidRPr="0048109B" w:rsidRDefault="008F4111" w:rsidP="00656E26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109B">
              <w:rPr>
                <w:rFonts w:ascii="Arial" w:hAnsi="Arial" w:cs="Arial"/>
                <w:b/>
                <w:bCs/>
                <w:sz w:val="24"/>
                <w:szCs w:val="24"/>
              </w:rPr>
              <w:t>часов</w:t>
            </w:r>
          </w:p>
          <w:p w:rsidR="008F4111" w:rsidRPr="0048109B" w:rsidRDefault="008F4111" w:rsidP="00656E26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10" w:type="dxa"/>
            <w:shd w:val="clear" w:color="auto" w:fill="FFFFFF" w:themeFill="background1"/>
          </w:tcPr>
          <w:p w:rsidR="008F4111" w:rsidRPr="0048109B" w:rsidRDefault="008F4111" w:rsidP="00656E26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109B">
              <w:rPr>
                <w:rFonts w:ascii="Arial" w:hAnsi="Arial" w:cs="Arial"/>
                <w:b/>
                <w:bCs/>
                <w:sz w:val="24"/>
                <w:szCs w:val="24"/>
              </w:rPr>
              <w:t>Уровень</w:t>
            </w:r>
          </w:p>
          <w:p w:rsidR="008F4111" w:rsidRPr="0048109B" w:rsidRDefault="008F4111" w:rsidP="00656E26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109B">
              <w:rPr>
                <w:rFonts w:ascii="Arial" w:hAnsi="Arial" w:cs="Arial"/>
                <w:b/>
                <w:bCs/>
                <w:sz w:val="24"/>
                <w:szCs w:val="24"/>
              </w:rPr>
              <w:t>освоения</w:t>
            </w:r>
          </w:p>
        </w:tc>
      </w:tr>
      <w:tr w:rsidR="008F4111" w:rsidRPr="0048109B" w:rsidTr="008D44B6">
        <w:trPr>
          <w:trHeight w:val="152"/>
          <w:jc w:val="center"/>
        </w:trPr>
        <w:tc>
          <w:tcPr>
            <w:tcW w:w="4941" w:type="dxa"/>
          </w:tcPr>
          <w:p w:rsidR="008F4111" w:rsidRPr="0048109B" w:rsidRDefault="008F4111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907" w:type="dxa"/>
          </w:tcPr>
          <w:p w:rsidR="008F4111" w:rsidRPr="0048109B" w:rsidRDefault="008F4111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38" w:type="dxa"/>
          </w:tcPr>
          <w:p w:rsidR="008F4111" w:rsidRPr="0048109B" w:rsidRDefault="008F4111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10" w:type="dxa"/>
          </w:tcPr>
          <w:p w:rsidR="008F4111" w:rsidRPr="0048109B" w:rsidRDefault="008F4111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8F4111" w:rsidRPr="0048109B" w:rsidTr="008D44B6">
        <w:trPr>
          <w:trHeight w:val="152"/>
          <w:jc w:val="center"/>
        </w:trPr>
        <w:tc>
          <w:tcPr>
            <w:tcW w:w="4941" w:type="dxa"/>
          </w:tcPr>
          <w:p w:rsidR="00C40E72" w:rsidRPr="0048109B" w:rsidRDefault="00C40E72" w:rsidP="00C40E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ПМ.04</w:t>
            </w:r>
            <w:r w:rsidRPr="0048109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Основы индивидуального  стиля физкультурно- педагогической деятельности специалиста физической культуры и спорта</w:t>
            </w:r>
            <w:r w:rsidRPr="0048109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8F4111" w:rsidRPr="0048109B" w:rsidRDefault="00C40E72" w:rsidP="00C40E72">
            <w:pPr>
              <w:pStyle w:val="a4"/>
              <w:rPr>
                <w:rFonts w:ascii="Arial" w:hAnsi="Arial" w:cs="Arial"/>
                <w:bCs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МДК 04.01 Методика обучения основам тренировки и руководству соревновательной деятельности в гимнастике</w:t>
            </w:r>
          </w:p>
        </w:tc>
        <w:tc>
          <w:tcPr>
            <w:tcW w:w="4907" w:type="dxa"/>
          </w:tcPr>
          <w:p w:rsidR="008F4111" w:rsidRPr="0048109B" w:rsidRDefault="008F4111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8" w:type="dxa"/>
          </w:tcPr>
          <w:p w:rsidR="008F4111" w:rsidRPr="0048109B" w:rsidRDefault="00714040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610" w:type="dxa"/>
          </w:tcPr>
          <w:p w:rsidR="008F4111" w:rsidRPr="0048109B" w:rsidRDefault="008F4111" w:rsidP="00656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111" w:rsidRPr="0048109B" w:rsidTr="008D44B6">
        <w:trPr>
          <w:trHeight w:val="152"/>
          <w:jc w:val="center"/>
        </w:trPr>
        <w:tc>
          <w:tcPr>
            <w:tcW w:w="13296" w:type="dxa"/>
            <w:gridSpan w:val="4"/>
          </w:tcPr>
          <w:p w:rsidR="008F4111" w:rsidRPr="0048109B" w:rsidRDefault="008F4111" w:rsidP="00656E2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Виды работ:</w:t>
            </w:r>
            <w:r w:rsidR="00F74D76" w:rsidRPr="0048109B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</w:p>
          <w:p w:rsidR="00AB6922" w:rsidRPr="0048109B" w:rsidRDefault="00AB6922" w:rsidP="00656E26">
            <w:pPr>
              <w:pStyle w:val="ac"/>
              <w:numPr>
                <w:ilvl w:val="0"/>
                <w:numId w:val="9"/>
              </w:numPr>
              <w:tabs>
                <w:tab w:val="left" w:pos="5334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 xml:space="preserve">Анализ планов и организации </w:t>
            </w:r>
            <w:r w:rsidR="00C40E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учебно-тренировочных занятий по гимнастики</w:t>
            </w:r>
            <w:r w:rsidRPr="0048109B">
              <w:rPr>
                <w:rFonts w:ascii="Arial" w:hAnsi="Arial" w:cs="Arial"/>
                <w:sz w:val="24"/>
                <w:szCs w:val="24"/>
              </w:rPr>
              <w:t>, разработки предложений по их совершенствованию.</w:t>
            </w:r>
          </w:p>
          <w:p w:rsidR="002D1939" w:rsidRPr="0048109B" w:rsidRDefault="00C40E72" w:rsidP="00656E26">
            <w:pPr>
              <w:pStyle w:val="ac"/>
              <w:numPr>
                <w:ilvl w:val="0"/>
                <w:numId w:val="9"/>
              </w:numPr>
              <w:tabs>
                <w:tab w:val="left" w:pos="5334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Требования к планированию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учебно-тренировочных занятий по гимнастики</w:t>
            </w:r>
            <w:r w:rsidR="002D1939" w:rsidRPr="0048109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D1939" w:rsidRPr="0048109B" w:rsidRDefault="002D1939" w:rsidP="00656E26">
            <w:pPr>
              <w:pStyle w:val="ac"/>
              <w:numPr>
                <w:ilvl w:val="0"/>
                <w:numId w:val="9"/>
              </w:numPr>
              <w:tabs>
                <w:tab w:val="left" w:pos="5334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 xml:space="preserve">Применение приемов страховки и </w:t>
            </w:r>
            <w:proofErr w:type="spellStart"/>
            <w:r w:rsidRPr="0048109B">
              <w:rPr>
                <w:rFonts w:ascii="Arial" w:hAnsi="Arial" w:cs="Arial"/>
                <w:sz w:val="24"/>
                <w:szCs w:val="24"/>
              </w:rPr>
              <w:t>самостраховки</w:t>
            </w:r>
            <w:proofErr w:type="spellEnd"/>
            <w:r w:rsidR="00C40E72">
              <w:rPr>
                <w:rFonts w:ascii="Arial" w:hAnsi="Arial" w:cs="Arial"/>
                <w:sz w:val="24"/>
                <w:szCs w:val="24"/>
              </w:rPr>
              <w:t xml:space="preserve"> при выполнении гимнастических</w:t>
            </w:r>
            <w:r w:rsidRPr="0048109B">
              <w:rPr>
                <w:rFonts w:ascii="Arial" w:hAnsi="Arial" w:cs="Arial"/>
                <w:sz w:val="24"/>
                <w:szCs w:val="24"/>
              </w:rPr>
              <w:t xml:space="preserve"> упражнений, соблюдение техники безопасности на занятиях организация, проведение соревнований и осуществление судейства.</w:t>
            </w:r>
          </w:p>
          <w:p w:rsidR="002D1939" w:rsidRPr="0048109B" w:rsidRDefault="002D1939" w:rsidP="00656E26">
            <w:pPr>
              <w:pStyle w:val="ac"/>
              <w:numPr>
                <w:ilvl w:val="0"/>
                <w:numId w:val="9"/>
              </w:numPr>
              <w:tabs>
                <w:tab w:val="left" w:pos="5334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Установление педагогически целесообразных взаимоотношений с обучающимися; мотивация обучающихся, родителей (лиц, их заменяющих) к участию в физкультурно-оздоровительной и спортивно-оздоровительной деятельности.</w:t>
            </w:r>
          </w:p>
          <w:p w:rsidR="00865D2F" w:rsidRPr="0048109B" w:rsidRDefault="00865D2F" w:rsidP="00656E26">
            <w:pPr>
              <w:pStyle w:val="ac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Устанавливать педагогически целесообразные взаимоотношения с обучающимися; мотивировать обучающихся, родителей (лиц, их заменяющих) к участию в физкультурно-оздоровительной и спортивно-оздоровительной деятельности;</w:t>
            </w:r>
          </w:p>
          <w:p w:rsidR="00865D2F" w:rsidRPr="0048109B" w:rsidRDefault="00AB6922" w:rsidP="00656E26">
            <w:pPr>
              <w:pStyle w:val="ac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Наблюдение и анализ </w:t>
            </w:r>
            <w:r w:rsidR="00C40E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учебно-тренировочных занятий по гимнастики</w:t>
            </w: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обсуждения отдельных мероприятий или занятий в диалоге с сокурсниками, руководителем практики, учителями</w:t>
            </w:r>
            <w:r w:rsidR="00865D2F"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AB6922" w:rsidRPr="0048109B" w:rsidRDefault="00AB6922" w:rsidP="00656E26">
            <w:pPr>
              <w:pStyle w:val="a4"/>
              <w:numPr>
                <w:ilvl w:val="0"/>
                <w:numId w:val="9"/>
              </w:numPr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Анализ планов и организации </w:t>
            </w:r>
            <w:r w:rsidR="00C40E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учебно-тренировочных занятий по гимнастики</w:t>
            </w: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разработки предложений по их совершенствованию </w:t>
            </w:r>
          </w:p>
          <w:p w:rsidR="00714040" w:rsidRPr="0048109B" w:rsidRDefault="00AB6922" w:rsidP="00656E26">
            <w:pPr>
              <w:pStyle w:val="a4"/>
              <w:numPr>
                <w:ilvl w:val="0"/>
                <w:numId w:val="9"/>
              </w:numPr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Ведение учебной документации, обеспечивающей организацию физкультурно-оздоровительной и спортивно-</w:t>
            </w:r>
            <w:r w:rsidRPr="00481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оздоровительной деятельности.</w:t>
            </w:r>
          </w:p>
          <w:p w:rsidR="00AB6922" w:rsidRPr="0048109B" w:rsidRDefault="00AB6922" w:rsidP="00656E26">
            <w:pPr>
              <w:pStyle w:val="ac"/>
              <w:numPr>
                <w:ilvl w:val="0"/>
                <w:numId w:val="9"/>
              </w:numPr>
              <w:tabs>
                <w:tab w:val="left" w:pos="5334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Анализ документации, обеспечивающей организацию физкультурно-оздоровительной и спортивно-оздоровительной деятельности.</w:t>
            </w:r>
          </w:p>
          <w:p w:rsidR="00AB6922" w:rsidRPr="0048109B" w:rsidRDefault="00AB6922" w:rsidP="00656E2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111" w:rsidRPr="0048109B" w:rsidTr="008D44B6">
        <w:trPr>
          <w:trHeight w:val="152"/>
          <w:jc w:val="center"/>
        </w:trPr>
        <w:tc>
          <w:tcPr>
            <w:tcW w:w="4941" w:type="dxa"/>
          </w:tcPr>
          <w:p w:rsidR="008F4111" w:rsidRPr="0048109B" w:rsidRDefault="00714040" w:rsidP="00656E2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Тема 1.1. </w:t>
            </w:r>
            <w:r w:rsidRPr="0048109B">
              <w:rPr>
                <w:rFonts w:ascii="Arial" w:hAnsi="Arial" w:cs="Arial"/>
                <w:sz w:val="24"/>
                <w:szCs w:val="24"/>
              </w:rPr>
              <w:t xml:space="preserve">Знакомство с образовательными программами, реализующую </w:t>
            </w:r>
            <w:r w:rsidR="008D44B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учебно-тренировочных занятий по гимнастики</w:t>
            </w:r>
            <w:r w:rsidR="008D44B6" w:rsidRPr="0048109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907" w:type="dxa"/>
          </w:tcPr>
          <w:p w:rsidR="008F4111" w:rsidRPr="0048109B" w:rsidRDefault="008F4111" w:rsidP="00656E2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Содержание:</w:t>
            </w:r>
          </w:p>
          <w:p w:rsidR="008F4111" w:rsidRPr="0048109B" w:rsidRDefault="001B4AE1" w:rsidP="00656E2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1. Инструктаж по содержанию занятий, организации рабочего места и безопасности труда.</w:t>
            </w:r>
          </w:p>
          <w:p w:rsidR="008F4111" w:rsidRPr="0048109B" w:rsidRDefault="008F4111" w:rsidP="00656E2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2</w:t>
            </w:r>
            <w:r w:rsidR="001B4AE1" w:rsidRPr="0048109B">
              <w:rPr>
                <w:rFonts w:ascii="Arial" w:hAnsi="Arial" w:cs="Arial"/>
                <w:sz w:val="24"/>
                <w:szCs w:val="24"/>
              </w:rPr>
              <w:t xml:space="preserve"> Знакомство с нормативными документацией</w:t>
            </w:r>
          </w:p>
          <w:p w:rsidR="008F4111" w:rsidRPr="0048109B" w:rsidRDefault="008F4111" w:rsidP="00656E2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8" w:type="dxa"/>
          </w:tcPr>
          <w:p w:rsidR="008F4111" w:rsidRPr="0048109B" w:rsidRDefault="008F4111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F4111" w:rsidRPr="0048109B" w:rsidRDefault="001B4AE1" w:rsidP="00656E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1</w:t>
            </w:r>
          </w:p>
          <w:p w:rsidR="001B4AE1" w:rsidRPr="0048109B" w:rsidRDefault="001B4AE1" w:rsidP="00656E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B4AE1" w:rsidRPr="0048109B" w:rsidRDefault="001B4AE1" w:rsidP="00656E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B4AE1" w:rsidRPr="0048109B" w:rsidRDefault="001B4AE1" w:rsidP="00656E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:rsidR="008F4111" w:rsidRPr="0048109B" w:rsidRDefault="00656E26" w:rsidP="00656E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1B4AE1" w:rsidRPr="0048109B" w:rsidTr="008D44B6">
        <w:trPr>
          <w:trHeight w:val="152"/>
          <w:jc w:val="center"/>
        </w:trPr>
        <w:tc>
          <w:tcPr>
            <w:tcW w:w="4941" w:type="dxa"/>
          </w:tcPr>
          <w:p w:rsidR="001B4AE1" w:rsidRPr="0048109B" w:rsidRDefault="001B4AE1" w:rsidP="00656E26">
            <w:pPr>
              <w:tabs>
                <w:tab w:val="num" w:pos="-54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 xml:space="preserve">Тема 1.2. Знакомство с календарно-тематическим планированием по организации </w:t>
            </w:r>
            <w:r w:rsidR="008D44B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учебно-тренировочных занятий по гимнастики</w:t>
            </w:r>
          </w:p>
          <w:p w:rsidR="001B4AE1" w:rsidRPr="0048109B" w:rsidRDefault="001B4AE1" w:rsidP="00656E26">
            <w:pPr>
              <w:tabs>
                <w:tab w:val="num" w:pos="-540"/>
              </w:tabs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4907" w:type="dxa"/>
          </w:tcPr>
          <w:p w:rsidR="001B4AE1" w:rsidRPr="0048109B" w:rsidRDefault="001B4AE1" w:rsidP="00656E2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 xml:space="preserve">Содержание: </w:t>
            </w:r>
          </w:p>
          <w:p w:rsidR="00AA0120" w:rsidRPr="0048109B" w:rsidRDefault="00AA0120" w:rsidP="00656E2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1. Знакомство с календарно-тематическим планированием</w:t>
            </w:r>
          </w:p>
          <w:p w:rsidR="001B4AE1" w:rsidRPr="0048109B" w:rsidRDefault="00AA0120" w:rsidP="00656E2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2</w:t>
            </w:r>
            <w:r w:rsidR="001B4AE1" w:rsidRPr="0048109B">
              <w:rPr>
                <w:rFonts w:ascii="Arial" w:hAnsi="Arial" w:cs="Arial"/>
                <w:sz w:val="24"/>
                <w:szCs w:val="24"/>
              </w:rPr>
              <w:t>.</w:t>
            </w:r>
            <w:r w:rsidRPr="0048109B">
              <w:rPr>
                <w:rFonts w:ascii="Arial" w:hAnsi="Arial" w:cs="Arial"/>
                <w:sz w:val="24"/>
                <w:szCs w:val="24"/>
              </w:rPr>
              <w:t xml:space="preserve"> Планирования и организации </w:t>
            </w:r>
            <w:r w:rsidR="008D44B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учебно-тренировочных занятий по гимнастики</w:t>
            </w:r>
          </w:p>
        </w:tc>
        <w:tc>
          <w:tcPr>
            <w:tcW w:w="1838" w:type="dxa"/>
          </w:tcPr>
          <w:p w:rsidR="001B4AE1" w:rsidRPr="0048109B" w:rsidRDefault="001B4AE1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A0120" w:rsidRPr="0048109B" w:rsidRDefault="00AA0120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1</w:t>
            </w:r>
          </w:p>
          <w:p w:rsidR="00AA0120" w:rsidRPr="0048109B" w:rsidRDefault="00AA0120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A0120" w:rsidRPr="0048109B" w:rsidRDefault="00AA0120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:rsidR="001B4AE1" w:rsidRPr="0048109B" w:rsidRDefault="00656E26" w:rsidP="00656E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AA0120" w:rsidRPr="0048109B" w:rsidTr="008D44B6">
        <w:trPr>
          <w:trHeight w:val="152"/>
          <w:jc w:val="center"/>
        </w:trPr>
        <w:tc>
          <w:tcPr>
            <w:tcW w:w="4941" w:type="dxa"/>
          </w:tcPr>
          <w:p w:rsidR="00AA0120" w:rsidRPr="0048109B" w:rsidRDefault="00AA0120" w:rsidP="00656E26">
            <w:pPr>
              <w:tabs>
                <w:tab w:val="num" w:pos="-54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 xml:space="preserve">Тема 1.3. Знакомство с текущим планированием  </w:t>
            </w:r>
            <w:r w:rsidR="008D44B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учебно-тренировочных занятий по гимнастики</w:t>
            </w:r>
          </w:p>
        </w:tc>
        <w:tc>
          <w:tcPr>
            <w:tcW w:w="4907" w:type="dxa"/>
          </w:tcPr>
          <w:p w:rsidR="00AA0120" w:rsidRPr="0048109B" w:rsidRDefault="00AA0120" w:rsidP="00656E2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 xml:space="preserve">Содержание: </w:t>
            </w:r>
          </w:p>
          <w:p w:rsidR="00AA0120" w:rsidRPr="0048109B" w:rsidRDefault="00AA0120" w:rsidP="00656E2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 xml:space="preserve">1.Ознакомится с текущим планированием </w:t>
            </w:r>
            <w:r w:rsidR="008D44B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учебно-тренировочных занятий по гимнастики</w:t>
            </w:r>
          </w:p>
          <w:p w:rsidR="00AA0120" w:rsidRPr="0048109B" w:rsidRDefault="00AA0120" w:rsidP="00656E2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8" w:type="dxa"/>
          </w:tcPr>
          <w:p w:rsidR="00AA0120" w:rsidRPr="0048109B" w:rsidRDefault="00AA0120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A0120" w:rsidRPr="0048109B" w:rsidRDefault="00AA0120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0" w:type="dxa"/>
          </w:tcPr>
          <w:p w:rsidR="00AA0120" w:rsidRPr="0048109B" w:rsidRDefault="00656E26" w:rsidP="00656E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AA0120" w:rsidRPr="0048109B" w:rsidTr="008D44B6">
        <w:trPr>
          <w:trHeight w:val="152"/>
          <w:jc w:val="center"/>
        </w:trPr>
        <w:tc>
          <w:tcPr>
            <w:tcW w:w="4941" w:type="dxa"/>
          </w:tcPr>
          <w:p w:rsidR="00AA0120" w:rsidRPr="0048109B" w:rsidRDefault="00AA0120" w:rsidP="00656E26">
            <w:pPr>
              <w:tabs>
                <w:tab w:val="num" w:pos="-54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 xml:space="preserve">Тема 2.1. Просмотреть, проанализировать и сравнить организацию </w:t>
            </w:r>
            <w:r w:rsidR="008D44B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учебно-тренировочных занятий по гимнастики</w:t>
            </w:r>
          </w:p>
        </w:tc>
        <w:tc>
          <w:tcPr>
            <w:tcW w:w="4907" w:type="dxa"/>
          </w:tcPr>
          <w:p w:rsidR="00AA0120" w:rsidRPr="0048109B" w:rsidRDefault="00AA0120" w:rsidP="00656E2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 xml:space="preserve">Содержание: </w:t>
            </w:r>
          </w:p>
          <w:p w:rsidR="00AA0120" w:rsidRPr="0048109B" w:rsidRDefault="00AA0120" w:rsidP="00656E26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Изучить подходы к анализу</w:t>
            </w:r>
          </w:p>
          <w:p w:rsidR="00AA0120" w:rsidRPr="0048109B" w:rsidRDefault="00AA0120" w:rsidP="00656E26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 xml:space="preserve">Анализ организации </w:t>
            </w:r>
            <w:r w:rsidR="008D44B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учебно-тренировочных занятий по гимнастики</w:t>
            </w:r>
          </w:p>
        </w:tc>
        <w:tc>
          <w:tcPr>
            <w:tcW w:w="1838" w:type="dxa"/>
          </w:tcPr>
          <w:p w:rsidR="00AA0120" w:rsidRPr="0048109B" w:rsidRDefault="00AA0120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A0120" w:rsidRPr="0048109B" w:rsidRDefault="00AA0120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AA0120" w:rsidRPr="0048109B" w:rsidRDefault="00AA0120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0" w:type="dxa"/>
          </w:tcPr>
          <w:p w:rsidR="00AA0120" w:rsidRPr="0048109B" w:rsidRDefault="00656E26" w:rsidP="00656E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A0120" w:rsidRPr="0048109B" w:rsidTr="008D44B6">
        <w:trPr>
          <w:trHeight w:val="1757"/>
          <w:jc w:val="center"/>
        </w:trPr>
        <w:tc>
          <w:tcPr>
            <w:tcW w:w="4941" w:type="dxa"/>
          </w:tcPr>
          <w:p w:rsidR="00AA0120" w:rsidRPr="0048109B" w:rsidRDefault="00AA0120" w:rsidP="00656E26">
            <w:pPr>
              <w:tabs>
                <w:tab w:val="num" w:pos="-54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Тема 3.1 Мотивация  обучающихся, родителей (лиц, их заменяющих) к участию физкультурно-спортивной деятельности</w:t>
            </w:r>
          </w:p>
        </w:tc>
        <w:tc>
          <w:tcPr>
            <w:tcW w:w="4907" w:type="dxa"/>
          </w:tcPr>
          <w:p w:rsidR="00AA0120" w:rsidRPr="0048109B" w:rsidRDefault="00AA0120" w:rsidP="00656E2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Содержание:</w:t>
            </w:r>
          </w:p>
          <w:p w:rsidR="00AA0120" w:rsidRPr="0048109B" w:rsidRDefault="00AA0120" w:rsidP="00656E26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 xml:space="preserve">Привлечь обучающихся, </w:t>
            </w:r>
          </w:p>
          <w:p w:rsidR="00AA0120" w:rsidRPr="0048109B" w:rsidRDefault="00AA0120" w:rsidP="00656E2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(лиц, их заменяющих) к участию физкультурно-спортивной деятельности</w:t>
            </w:r>
          </w:p>
          <w:p w:rsidR="00AA0120" w:rsidRPr="0048109B" w:rsidRDefault="00AA0120" w:rsidP="00656E2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 xml:space="preserve">2. Привлечь родителей (лиц, их заменяющих) к участию физкультурно-спортивной деятельности через </w:t>
            </w:r>
            <w:r w:rsidRPr="0048109B">
              <w:rPr>
                <w:rFonts w:ascii="Arial" w:hAnsi="Arial" w:cs="Arial"/>
                <w:sz w:val="24"/>
                <w:szCs w:val="24"/>
              </w:rPr>
              <w:lastRenderedPageBreak/>
              <w:t>различные виды деятельности</w:t>
            </w:r>
            <w:r w:rsidR="00E05614" w:rsidRPr="0048109B">
              <w:rPr>
                <w:rFonts w:ascii="Arial" w:hAnsi="Arial" w:cs="Arial"/>
                <w:sz w:val="24"/>
                <w:szCs w:val="24"/>
              </w:rPr>
              <w:t>;</w:t>
            </w:r>
          </w:p>
        </w:tc>
        <w:tc>
          <w:tcPr>
            <w:tcW w:w="1838" w:type="dxa"/>
          </w:tcPr>
          <w:p w:rsidR="00AA0120" w:rsidRPr="0048109B" w:rsidRDefault="00AA0120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A0120" w:rsidRPr="0048109B" w:rsidRDefault="00AA0120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A0120" w:rsidRPr="0048109B" w:rsidRDefault="00AA0120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A0120" w:rsidRPr="0048109B" w:rsidRDefault="00AA0120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1</w:t>
            </w:r>
          </w:p>
          <w:p w:rsidR="00AA0120" w:rsidRPr="0048109B" w:rsidRDefault="00AA0120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A0120" w:rsidRPr="0048109B" w:rsidRDefault="00AA0120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A0120" w:rsidRPr="0048109B" w:rsidRDefault="00AA0120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A0120" w:rsidRPr="0048109B" w:rsidRDefault="00AA0120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1610" w:type="dxa"/>
          </w:tcPr>
          <w:p w:rsidR="00AA0120" w:rsidRPr="0048109B" w:rsidRDefault="00656E26" w:rsidP="00656E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</w:tr>
      <w:tr w:rsidR="00AA0120" w:rsidRPr="0048109B" w:rsidTr="008D44B6">
        <w:trPr>
          <w:trHeight w:val="152"/>
          <w:jc w:val="center"/>
        </w:trPr>
        <w:tc>
          <w:tcPr>
            <w:tcW w:w="4941" w:type="dxa"/>
          </w:tcPr>
          <w:p w:rsidR="00AA0120" w:rsidRPr="0048109B" w:rsidRDefault="00AA0120" w:rsidP="00656E26">
            <w:pPr>
              <w:tabs>
                <w:tab w:val="num" w:pos="-54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lastRenderedPageBreak/>
              <w:t>Тема 4.1. Осуществлять контроль оценивать процесс и результаты деятельности обучающихся на занятии;</w:t>
            </w:r>
          </w:p>
        </w:tc>
        <w:tc>
          <w:tcPr>
            <w:tcW w:w="4907" w:type="dxa"/>
          </w:tcPr>
          <w:p w:rsidR="00AA0120" w:rsidRPr="0048109B" w:rsidRDefault="00E05614" w:rsidP="00656E2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Содержание:</w:t>
            </w:r>
          </w:p>
          <w:p w:rsidR="00E05614" w:rsidRPr="0048109B" w:rsidRDefault="00E05614" w:rsidP="00656E26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 xml:space="preserve">Замерять </w:t>
            </w:r>
            <w:proofErr w:type="spellStart"/>
            <w:r w:rsidRPr="0048109B">
              <w:rPr>
                <w:rFonts w:ascii="Arial" w:hAnsi="Arial" w:cs="Arial"/>
                <w:sz w:val="24"/>
                <w:szCs w:val="24"/>
              </w:rPr>
              <w:t>пульсометрию</w:t>
            </w:r>
            <w:proofErr w:type="spellEnd"/>
            <w:r w:rsidRPr="0048109B">
              <w:rPr>
                <w:rFonts w:ascii="Arial" w:hAnsi="Arial" w:cs="Arial"/>
                <w:sz w:val="24"/>
                <w:szCs w:val="24"/>
              </w:rPr>
              <w:t xml:space="preserve"> занимающихся во вне урока;</w:t>
            </w:r>
          </w:p>
          <w:p w:rsidR="00E05614" w:rsidRPr="0048109B" w:rsidRDefault="00E05614" w:rsidP="00656E26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Хронометраж занимающихся во вне урока;</w:t>
            </w:r>
          </w:p>
        </w:tc>
        <w:tc>
          <w:tcPr>
            <w:tcW w:w="1838" w:type="dxa"/>
          </w:tcPr>
          <w:p w:rsidR="00AA0120" w:rsidRPr="0048109B" w:rsidRDefault="00AA0120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05614" w:rsidRPr="0048109B" w:rsidRDefault="00E05614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1</w:t>
            </w:r>
          </w:p>
          <w:p w:rsidR="00E05614" w:rsidRPr="0048109B" w:rsidRDefault="00E05614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05614" w:rsidRPr="0048109B" w:rsidRDefault="00E05614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05614" w:rsidRPr="0048109B" w:rsidRDefault="00E05614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:rsidR="00AA0120" w:rsidRPr="0048109B" w:rsidRDefault="00656E26" w:rsidP="00656E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E05614" w:rsidRPr="0048109B" w:rsidTr="008D44B6">
        <w:trPr>
          <w:trHeight w:val="152"/>
          <w:jc w:val="center"/>
        </w:trPr>
        <w:tc>
          <w:tcPr>
            <w:tcW w:w="4941" w:type="dxa"/>
          </w:tcPr>
          <w:p w:rsidR="00E05614" w:rsidRPr="0048109B" w:rsidRDefault="00E05614" w:rsidP="00656E26">
            <w:pPr>
              <w:tabs>
                <w:tab w:val="num" w:pos="-54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 xml:space="preserve">Тема 5.1. Анализировать </w:t>
            </w:r>
            <w:r w:rsidR="008D44B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учебно-тренировочных занятий по гимнастики</w:t>
            </w:r>
          </w:p>
        </w:tc>
        <w:tc>
          <w:tcPr>
            <w:tcW w:w="4907" w:type="dxa"/>
          </w:tcPr>
          <w:p w:rsidR="00E05614" w:rsidRPr="0048109B" w:rsidRDefault="00E05614" w:rsidP="00656E2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Содержание:</w:t>
            </w:r>
          </w:p>
          <w:p w:rsidR="00E05614" w:rsidRPr="0048109B" w:rsidRDefault="00E05614" w:rsidP="00656E26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 xml:space="preserve">Выдать </w:t>
            </w:r>
            <w:r w:rsidR="008D44B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учебно-тренировочные занятия по гимнастики</w:t>
            </w:r>
            <w:r w:rsidRPr="0048109B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E05614" w:rsidRPr="0048109B" w:rsidRDefault="00E05614" w:rsidP="00656E26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 xml:space="preserve">Проанализировать </w:t>
            </w:r>
            <w:r w:rsidR="008D44B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учебно-тренировочные  занятия по гимнастики</w:t>
            </w:r>
          </w:p>
        </w:tc>
        <w:tc>
          <w:tcPr>
            <w:tcW w:w="1838" w:type="dxa"/>
          </w:tcPr>
          <w:p w:rsidR="00E05614" w:rsidRPr="0048109B" w:rsidRDefault="00E05614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05614" w:rsidRPr="0048109B" w:rsidRDefault="00E05614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1</w:t>
            </w:r>
          </w:p>
          <w:p w:rsidR="00E05614" w:rsidRPr="0048109B" w:rsidRDefault="00E05614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05614" w:rsidRPr="0048109B" w:rsidRDefault="00E05614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:rsidR="00E05614" w:rsidRPr="0048109B" w:rsidRDefault="00656E26" w:rsidP="00656E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E05614" w:rsidRPr="0048109B" w:rsidTr="008D44B6">
        <w:trPr>
          <w:trHeight w:val="152"/>
          <w:jc w:val="center"/>
        </w:trPr>
        <w:tc>
          <w:tcPr>
            <w:tcW w:w="4941" w:type="dxa"/>
          </w:tcPr>
          <w:p w:rsidR="00E05614" w:rsidRPr="0048109B" w:rsidRDefault="00E05614" w:rsidP="00656E26">
            <w:pPr>
              <w:tabs>
                <w:tab w:val="num" w:pos="-54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Тема 6.1. Вести документацию, обеспечивающую организацию физкультурно-спортивной деятельности.</w:t>
            </w:r>
          </w:p>
        </w:tc>
        <w:tc>
          <w:tcPr>
            <w:tcW w:w="4907" w:type="dxa"/>
          </w:tcPr>
          <w:p w:rsidR="00E05614" w:rsidRPr="0048109B" w:rsidRDefault="00E05614" w:rsidP="00656E2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Содержание:</w:t>
            </w:r>
          </w:p>
          <w:p w:rsidR="00E05614" w:rsidRPr="0048109B" w:rsidRDefault="00E05614" w:rsidP="00656E26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Замереть и провести все показатели;</w:t>
            </w:r>
          </w:p>
          <w:p w:rsidR="00E05614" w:rsidRPr="0048109B" w:rsidRDefault="00E05614" w:rsidP="00656E26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Работа с документацией;</w:t>
            </w:r>
          </w:p>
        </w:tc>
        <w:tc>
          <w:tcPr>
            <w:tcW w:w="1838" w:type="dxa"/>
          </w:tcPr>
          <w:p w:rsidR="00E05614" w:rsidRPr="0048109B" w:rsidRDefault="00E05614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05614" w:rsidRPr="0048109B" w:rsidRDefault="00E05614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1</w:t>
            </w:r>
          </w:p>
          <w:p w:rsidR="00E05614" w:rsidRPr="0048109B" w:rsidRDefault="00E05614" w:rsidP="00656E2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:rsidR="00E05614" w:rsidRPr="0048109B" w:rsidRDefault="00656E26" w:rsidP="00656E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09B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:rsidR="008F4111" w:rsidRPr="0048109B" w:rsidRDefault="008F4111" w:rsidP="00656E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F4111" w:rsidRPr="0048109B" w:rsidRDefault="008F4111" w:rsidP="00656E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4111" w:rsidRPr="0048109B" w:rsidRDefault="008F4111" w:rsidP="00656E26">
      <w:pPr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8F4111" w:rsidRPr="0048109B" w:rsidSect="008F411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F4111" w:rsidRPr="0048109B" w:rsidRDefault="008F4111" w:rsidP="00656E2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09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 </w:t>
      </w:r>
    </w:p>
    <w:p w:rsidR="008F4111" w:rsidRPr="0048109B" w:rsidRDefault="00437ED3" w:rsidP="00656E2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8109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</w:t>
      </w:r>
      <w:r w:rsidR="0077101F" w:rsidRPr="0048109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УСЛОВИЯ РЕАЛИЗАЦИИ РАБОЧЕЙ ПРОГРАММЫ УЧЕБНОЙ ПРАКТИКИ</w:t>
      </w:r>
    </w:p>
    <w:p w:rsidR="00437ED3" w:rsidRPr="0048109B" w:rsidRDefault="00437ED3" w:rsidP="00656E2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37ED3" w:rsidRPr="0048109B" w:rsidRDefault="00437ED3" w:rsidP="00656E26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8109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</w:t>
      </w:r>
      <w:r w:rsidR="008F4111" w:rsidRPr="0048109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Требования к минимальному материально-техническому обеспечению</w:t>
      </w:r>
    </w:p>
    <w:p w:rsidR="00917CAB" w:rsidRPr="0048109B" w:rsidRDefault="00917CAB" w:rsidP="00656E2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4444D" w:rsidRPr="0048109B" w:rsidRDefault="008F4111" w:rsidP="00656E2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8109B">
        <w:rPr>
          <w:rFonts w:ascii="Arial" w:eastAsia="Times New Roman" w:hAnsi="Arial" w:cs="Arial"/>
          <w:sz w:val="24"/>
          <w:szCs w:val="24"/>
          <w:lang w:eastAsia="ru-RU"/>
        </w:rPr>
        <w:t>Реализация раб</w:t>
      </w:r>
      <w:r w:rsidR="0084444D" w:rsidRPr="0048109B">
        <w:rPr>
          <w:rFonts w:ascii="Arial" w:eastAsia="Times New Roman" w:hAnsi="Arial" w:cs="Arial"/>
          <w:sz w:val="24"/>
          <w:szCs w:val="24"/>
          <w:lang w:eastAsia="ru-RU"/>
        </w:rPr>
        <w:t xml:space="preserve">очей программы учебной практики, может проводиться в колледже или на базе МАОУ </w:t>
      </w:r>
      <w:proofErr w:type="spellStart"/>
      <w:r w:rsidR="0084444D" w:rsidRPr="0048109B">
        <w:rPr>
          <w:rFonts w:ascii="Arial" w:eastAsia="Times New Roman" w:hAnsi="Arial" w:cs="Arial"/>
          <w:sz w:val="24"/>
          <w:szCs w:val="24"/>
          <w:lang w:eastAsia="ru-RU"/>
        </w:rPr>
        <w:t>Голышмановская</w:t>
      </w:r>
      <w:proofErr w:type="spellEnd"/>
      <w:r w:rsidR="0084444D" w:rsidRPr="0048109B">
        <w:rPr>
          <w:rFonts w:ascii="Arial" w:eastAsia="Times New Roman" w:hAnsi="Arial" w:cs="Arial"/>
          <w:sz w:val="24"/>
          <w:szCs w:val="24"/>
          <w:lang w:eastAsia="ru-RU"/>
        </w:rPr>
        <w:t xml:space="preserve"> СОШ №1, МАОУ </w:t>
      </w:r>
      <w:proofErr w:type="spellStart"/>
      <w:r w:rsidR="0084444D" w:rsidRPr="0048109B">
        <w:rPr>
          <w:rFonts w:ascii="Arial" w:eastAsia="Times New Roman" w:hAnsi="Arial" w:cs="Arial"/>
          <w:sz w:val="24"/>
          <w:szCs w:val="24"/>
          <w:lang w:eastAsia="ru-RU"/>
        </w:rPr>
        <w:t>Голышмановская</w:t>
      </w:r>
      <w:proofErr w:type="spellEnd"/>
      <w:r w:rsidR="0084444D" w:rsidRPr="0048109B">
        <w:rPr>
          <w:rFonts w:ascii="Arial" w:eastAsia="Times New Roman" w:hAnsi="Arial" w:cs="Arial"/>
          <w:sz w:val="24"/>
          <w:szCs w:val="24"/>
          <w:lang w:eastAsia="ru-RU"/>
        </w:rPr>
        <w:t xml:space="preserve"> СОШ №2, МАУ </w:t>
      </w:r>
      <w:proofErr w:type="spellStart"/>
      <w:r w:rsidR="0084444D" w:rsidRPr="0048109B">
        <w:rPr>
          <w:rFonts w:ascii="Arial" w:eastAsia="Times New Roman" w:hAnsi="Arial" w:cs="Arial"/>
          <w:sz w:val="24"/>
          <w:szCs w:val="24"/>
          <w:lang w:eastAsia="ru-RU"/>
        </w:rPr>
        <w:t>Голышмановская</w:t>
      </w:r>
      <w:proofErr w:type="spellEnd"/>
      <w:r w:rsidR="0084444D" w:rsidRPr="0048109B">
        <w:rPr>
          <w:rFonts w:ascii="Arial" w:eastAsia="Times New Roman" w:hAnsi="Arial" w:cs="Arial"/>
          <w:sz w:val="24"/>
          <w:szCs w:val="24"/>
          <w:lang w:eastAsia="ru-RU"/>
        </w:rPr>
        <w:t xml:space="preserve"> СШОР и </w:t>
      </w:r>
      <w:r w:rsidRPr="0048109B">
        <w:rPr>
          <w:rFonts w:ascii="Arial" w:eastAsia="Times New Roman" w:hAnsi="Arial" w:cs="Arial"/>
          <w:sz w:val="24"/>
          <w:szCs w:val="24"/>
          <w:lang w:eastAsia="ru-RU"/>
        </w:rPr>
        <w:t xml:space="preserve">предполагает наличие  </w:t>
      </w:r>
      <w:r w:rsidR="00BF02F8" w:rsidRPr="0048109B">
        <w:rPr>
          <w:rFonts w:ascii="Arial" w:eastAsia="Times New Roman" w:hAnsi="Arial" w:cs="Arial"/>
          <w:sz w:val="24"/>
          <w:szCs w:val="24"/>
          <w:lang w:eastAsia="ru-RU"/>
        </w:rPr>
        <w:t>предусмотренных  следующих специальных помещении:</w:t>
      </w:r>
      <w:r w:rsidR="0084444D" w:rsidRPr="0048109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8D44B6" w:rsidRDefault="008D44B6" w:rsidP="008D44B6">
      <w:pPr>
        <w:pStyle w:val="Default"/>
        <w:ind w:firstLine="709"/>
        <w:jc w:val="both"/>
        <w:rPr>
          <w:bCs/>
        </w:rPr>
      </w:pPr>
      <w:r>
        <w:rPr>
          <w:bCs/>
        </w:rPr>
        <w:t xml:space="preserve">Кабинет: Теории и методики физического воспитания; </w:t>
      </w:r>
    </w:p>
    <w:p w:rsidR="008D44B6" w:rsidRDefault="008D44B6" w:rsidP="008D44B6">
      <w:pPr>
        <w:pStyle w:val="Default"/>
        <w:ind w:firstLine="709"/>
        <w:jc w:val="both"/>
      </w:pPr>
      <w:r>
        <w:rPr>
          <w:bCs/>
        </w:rPr>
        <w:t>Спортивный комплекс: универсальный спортивный зал, тренажерный зал,</w:t>
      </w:r>
      <w:r>
        <w:t xml:space="preserve"> спортивный зал, зал ритмики и фитнеса, открытый стадион широкого профиля с элементами полосы препятствий, стрелковый тир (в любой модификации, включая электронный) или место для стрельбы.</w:t>
      </w:r>
    </w:p>
    <w:p w:rsidR="008D44B6" w:rsidRDefault="008D44B6" w:rsidP="008D44B6">
      <w:pPr>
        <w:pStyle w:val="Default"/>
        <w:ind w:firstLine="709"/>
        <w:jc w:val="both"/>
        <w:rPr>
          <w:bCs/>
        </w:rPr>
      </w:pPr>
      <w:r>
        <w:rPr>
          <w:bCs/>
        </w:rPr>
        <w:t>Спортивный инвентарь: мячи, скакалки, обручи, маты, туристические коврики, эстафетные палочки, лыжный инвентарь, скамейки, многофункциональные тренажеры, секундомер, свисток, беговые барьеры, планки, препятствия, колодки беговые.</w:t>
      </w:r>
    </w:p>
    <w:p w:rsidR="008D44B6" w:rsidRDefault="008D44B6" w:rsidP="008D44B6">
      <w:pPr>
        <w:pStyle w:val="Default"/>
        <w:ind w:firstLine="709"/>
        <w:jc w:val="both"/>
        <w:rPr>
          <w:bCs/>
          <w:i/>
        </w:rPr>
      </w:pPr>
      <w:r>
        <w:rPr>
          <w:bCs/>
        </w:rPr>
        <w:t>Гимнастический зал; оборудование и инвентарь для занятий гимнастикой: разновысокие брусья, параллельные брусья, перекладина, бревно, гимнастический конь и козел, гимнастические маты.</w:t>
      </w:r>
    </w:p>
    <w:p w:rsidR="008F4111" w:rsidRPr="0048109B" w:rsidRDefault="008F4111" w:rsidP="00656E2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8109B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br/>
      </w:r>
    </w:p>
    <w:p w:rsidR="008D44B6" w:rsidRDefault="008D44B6" w:rsidP="008D44B6">
      <w:pPr>
        <w:ind w:firstLine="7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3.2. Информационное обеспечение реализации программы</w:t>
      </w:r>
    </w:p>
    <w:p w:rsidR="008D44B6" w:rsidRDefault="008D44B6" w:rsidP="008D44B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Для реализации программы библиотечный фонд образовательной организации должен иметь п</w:t>
      </w:r>
      <w:r>
        <w:rPr>
          <w:rFonts w:ascii="Arial" w:hAnsi="Arial" w:cs="Arial"/>
        </w:rPr>
        <w:t>ечатные и/или электронные образовательные и информационные ресурсы, для использования в образовательном процессе.</w:t>
      </w:r>
    </w:p>
    <w:p w:rsidR="008D44B6" w:rsidRDefault="008D44B6" w:rsidP="008D44B6">
      <w:pPr>
        <w:ind w:left="360"/>
        <w:rPr>
          <w:rFonts w:ascii="Arial" w:hAnsi="Arial" w:cs="Arial"/>
        </w:rPr>
      </w:pPr>
    </w:p>
    <w:p w:rsidR="008D44B6" w:rsidRDefault="008D44B6" w:rsidP="008D44B6">
      <w:pPr>
        <w:pStyle w:val="ac"/>
        <w:spacing w:after="0" w:line="240" w:lineRule="auto"/>
        <w:ind w:left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3.2.1. Печатные издания:</w:t>
      </w:r>
    </w:p>
    <w:p w:rsidR="008D44B6" w:rsidRDefault="008D44B6" w:rsidP="008D44B6">
      <w:pPr>
        <w:pStyle w:val="ac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Бурухин</w:t>
      </w:r>
      <w:proofErr w:type="spellEnd"/>
      <w:r>
        <w:rPr>
          <w:rFonts w:ascii="Arial" w:hAnsi="Arial" w:cs="Arial"/>
          <w:sz w:val="24"/>
          <w:szCs w:val="24"/>
        </w:rPr>
        <w:t xml:space="preserve">, С. Ф. Методика обучения физической культуре.  гимнастика : учебное пособие для СПО / С. Ф. </w:t>
      </w:r>
      <w:proofErr w:type="spellStart"/>
      <w:r>
        <w:rPr>
          <w:rFonts w:ascii="Arial" w:hAnsi="Arial" w:cs="Arial"/>
          <w:sz w:val="24"/>
          <w:szCs w:val="24"/>
        </w:rPr>
        <w:t>Бурухин</w:t>
      </w:r>
      <w:proofErr w:type="spellEnd"/>
      <w:r>
        <w:rPr>
          <w:rFonts w:ascii="Arial" w:hAnsi="Arial" w:cs="Arial"/>
          <w:sz w:val="24"/>
          <w:szCs w:val="24"/>
        </w:rPr>
        <w:t xml:space="preserve">. — 3-е изд., </w:t>
      </w:r>
      <w:proofErr w:type="spellStart"/>
      <w:r>
        <w:rPr>
          <w:rFonts w:ascii="Arial" w:hAnsi="Arial" w:cs="Arial"/>
          <w:sz w:val="24"/>
          <w:szCs w:val="24"/>
        </w:rPr>
        <w:t>испр</w:t>
      </w:r>
      <w:proofErr w:type="spellEnd"/>
      <w:r>
        <w:rPr>
          <w:rFonts w:ascii="Arial" w:hAnsi="Arial" w:cs="Arial"/>
          <w:sz w:val="24"/>
          <w:szCs w:val="24"/>
        </w:rPr>
        <w:t xml:space="preserve">. и доп. — М. : </w:t>
      </w:r>
      <w:proofErr w:type="spellStart"/>
      <w:r>
        <w:rPr>
          <w:rFonts w:ascii="Arial" w:hAnsi="Arial" w:cs="Arial"/>
          <w:sz w:val="24"/>
          <w:szCs w:val="24"/>
        </w:rPr>
        <w:t>Юрайт</w:t>
      </w:r>
      <w:proofErr w:type="spellEnd"/>
      <w:r>
        <w:rPr>
          <w:rFonts w:ascii="Arial" w:hAnsi="Arial" w:cs="Arial"/>
          <w:sz w:val="24"/>
          <w:szCs w:val="24"/>
        </w:rPr>
        <w:t>, 2018. — 173 с. — (Серия : Профессиональное образование).</w:t>
      </w:r>
    </w:p>
    <w:p w:rsidR="008D44B6" w:rsidRDefault="008D44B6" w:rsidP="008D44B6">
      <w:pPr>
        <w:pStyle w:val="ac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Жданкина</w:t>
      </w:r>
      <w:proofErr w:type="spellEnd"/>
      <w:r>
        <w:rPr>
          <w:rFonts w:ascii="Arial" w:hAnsi="Arial" w:cs="Arial"/>
          <w:sz w:val="24"/>
          <w:szCs w:val="24"/>
        </w:rPr>
        <w:t xml:space="preserve">, Е. Ф. Физическая культура. Лыжная подготовка : учебное пособие для СПО / Е. Ф. </w:t>
      </w:r>
      <w:proofErr w:type="spellStart"/>
      <w:r>
        <w:rPr>
          <w:rFonts w:ascii="Arial" w:hAnsi="Arial" w:cs="Arial"/>
          <w:sz w:val="24"/>
          <w:szCs w:val="24"/>
        </w:rPr>
        <w:t>Жданкина</w:t>
      </w:r>
      <w:proofErr w:type="spellEnd"/>
      <w:r>
        <w:rPr>
          <w:rFonts w:ascii="Arial" w:hAnsi="Arial" w:cs="Arial"/>
          <w:sz w:val="24"/>
          <w:szCs w:val="24"/>
        </w:rPr>
        <w:t xml:space="preserve">, И. М. Добрынин ; под науч. ред. С. В. </w:t>
      </w:r>
      <w:proofErr w:type="spellStart"/>
      <w:r>
        <w:rPr>
          <w:rFonts w:ascii="Arial" w:hAnsi="Arial" w:cs="Arial"/>
          <w:sz w:val="24"/>
          <w:szCs w:val="24"/>
        </w:rPr>
        <w:t>Новаковского</w:t>
      </w:r>
      <w:proofErr w:type="spellEnd"/>
      <w:r>
        <w:rPr>
          <w:rFonts w:ascii="Arial" w:hAnsi="Arial" w:cs="Arial"/>
          <w:sz w:val="24"/>
          <w:szCs w:val="24"/>
        </w:rPr>
        <w:t xml:space="preserve">. — М. :  </w:t>
      </w:r>
      <w:proofErr w:type="spellStart"/>
      <w:r>
        <w:rPr>
          <w:rFonts w:ascii="Arial" w:hAnsi="Arial" w:cs="Arial"/>
          <w:sz w:val="24"/>
          <w:szCs w:val="24"/>
        </w:rPr>
        <w:t>Юрайт</w:t>
      </w:r>
      <w:proofErr w:type="spellEnd"/>
      <w:r>
        <w:rPr>
          <w:rFonts w:ascii="Arial" w:hAnsi="Arial" w:cs="Arial"/>
          <w:sz w:val="24"/>
          <w:szCs w:val="24"/>
        </w:rPr>
        <w:t>, 2019. — 125 с. — (Серия : Профессиональное образование).</w:t>
      </w:r>
    </w:p>
    <w:p w:rsidR="008D44B6" w:rsidRDefault="008D44B6" w:rsidP="008D44B6">
      <w:pPr>
        <w:pStyle w:val="ac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Дворкин, Л. С. Атлетическая гимнастика : учебное пособие для СПО / Л. С. Дворкин. — М. :  </w:t>
      </w:r>
      <w:proofErr w:type="spellStart"/>
      <w:r>
        <w:rPr>
          <w:rFonts w:ascii="Arial" w:hAnsi="Arial" w:cs="Arial"/>
          <w:sz w:val="24"/>
          <w:szCs w:val="24"/>
        </w:rPr>
        <w:t>Юрайт</w:t>
      </w:r>
      <w:proofErr w:type="spellEnd"/>
      <w:r>
        <w:rPr>
          <w:rFonts w:ascii="Arial" w:hAnsi="Arial" w:cs="Arial"/>
          <w:sz w:val="24"/>
          <w:szCs w:val="24"/>
        </w:rPr>
        <w:t>, 2020. — 148 с. — (Серия : Профессиональное образование).</w:t>
      </w:r>
    </w:p>
    <w:p w:rsidR="008D44B6" w:rsidRDefault="008D44B6" w:rsidP="008D44B6">
      <w:pPr>
        <w:pStyle w:val="ac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Теория и методика избранного вида спорта : учебное пособие для СПО / Т. А. Завьялова [и др.] ; под ред. С. Е. </w:t>
      </w:r>
      <w:proofErr w:type="spellStart"/>
      <w:r>
        <w:rPr>
          <w:rFonts w:ascii="Arial" w:hAnsi="Arial" w:cs="Arial"/>
          <w:sz w:val="24"/>
          <w:szCs w:val="24"/>
        </w:rPr>
        <w:t>Шивринской</w:t>
      </w:r>
      <w:proofErr w:type="spellEnd"/>
      <w:r>
        <w:rPr>
          <w:rFonts w:ascii="Arial" w:hAnsi="Arial" w:cs="Arial"/>
          <w:sz w:val="24"/>
          <w:szCs w:val="24"/>
        </w:rPr>
        <w:t xml:space="preserve">. — 2-е изд., </w:t>
      </w:r>
      <w:proofErr w:type="spellStart"/>
      <w:r>
        <w:rPr>
          <w:rFonts w:ascii="Arial" w:hAnsi="Arial" w:cs="Arial"/>
          <w:sz w:val="24"/>
          <w:szCs w:val="24"/>
        </w:rPr>
        <w:t>испр</w:t>
      </w:r>
      <w:proofErr w:type="spellEnd"/>
      <w:r>
        <w:rPr>
          <w:rFonts w:ascii="Arial" w:hAnsi="Arial" w:cs="Arial"/>
          <w:sz w:val="24"/>
          <w:szCs w:val="24"/>
        </w:rPr>
        <w:t xml:space="preserve">. и доп. — М. : </w:t>
      </w:r>
      <w:proofErr w:type="spellStart"/>
      <w:r>
        <w:rPr>
          <w:rFonts w:ascii="Arial" w:hAnsi="Arial" w:cs="Arial"/>
          <w:sz w:val="24"/>
          <w:szCs w:val="24"/>
        </w:rPr>
        <w:t>Юрайт</w:t>
      </w:r>
      <w:proofErr w:type="spellEnd"/>
      <w:r>
        <w:rPr>
          <w:rFonts w:ascii="Arial" w:hAnsi="Arial" w:cs="Arial"/>
          <w:sz w:val="24"/>
          <w:szCs w:val="24"/>
        </w:rPr>
        <w:t>, 2021. — 189 с. — (Серия : Профессиональное образование).</w:t>
      </w:r>
    </w:p>
    <w:p w:rsidR="008D44B6" w:rsidRDefault="008D44B6" w:rsidP="008D44B6">
      <w:pPr>
        <w:pStyle w:val="ac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Михайлов, Н. Г. Методика обучения физической культуре. Аэробика : учебное пособие для СПО / Н. Г. Михайлов, Э. И. Михайлова, Е. Б. </w:t>
      </w:r>
      <w:proofErr w:type="spellStart"/>
      <w:r>
        <w:rPr>
          <w:rFonts w:ascii="Arial" w:hAnsi="Arial" w:cs="Arial"/>
          <w:sz w:val="24"/>
          <w:szCs w:val="24"/>
        </w:rPr>
        <w:t>Деревлёва</w:t>
      </w:r>
      <w:proofErr w:type="spellEnd"/>
      <w:r>
        <w:rPr>
          <w:rFonts w:ascii="Arial" w:hAnsi="Arial" w:cs="Arial"/>
          <w:sz w:val="24"/>
          <w:szCs w:val="24"/>
        </w:rPr>
        <w:t xml:space="preserve">. — 2-е изд., </w:t>
      </w:r>
      <w:proofErr w:type="spellStart"/>
      <w:r>
        <w:rPr>
          <w:rFonts w:ascii="Arial" w:hAnsi="Arial" w:cs="Arial"/>
          <w:sz w:val="24"/>
          <w:szCs w:val="24"/>
        </w:rPr>
        <w:t>испр</w:t>
      </w:r>
      <w:proofErr w:type="spellEnd"/>
      <w:r>
        <w:rPr>
          <w:rFonts w:ascii="Arial" w:hAnsi="Arial" w:cs="Arial"/>
          <w:sz w:val="24"/>
          <w:szCs w:val="24"/>
        </w:rPr>
        <w:t xml:space="preserve">. и доп. — М. :  </w:t>
      </w:r>
      <w:proofErr w:type="spellStart"/>
      <w:r>
        <w:rPr>
          <w:rFonts w:ascii="Arial" w:hAnsi="Arial" w:cs="Arial"/>
          <w:sz w:val="24"/>
          <w:szCs w:val="24"/>
        </w:rPr>
        <w:t>Юрайт</w:t>
      </w:r>
      <w:proofErr w:type="spellEnd"/>
      <w:r>
        <w:rPr>
          <w:rFonts w:ascii="Arial" w:hAnsi="Arial" w:cs="Arial"/>
          <w:sz w:val="24"/>
          <w:szCs w:val="24"/>
        </w:rPr>
        <w:t>, 2019. — 138 с. — (Серия : Профессиональное образование)</w:t>
      </w:r>
    </w:p>
    <w:p w:rsidR="008D44B6" w:rsidRDefault="008D44B6" w:rsidP="008D44B6">
      <w:pPr>
        <w:pStyle w:val="ac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Кузнецов, В.С. Практикум по теории и методике физической культуры и спорта : учеб. пособие для студ. учреждений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высш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. образования / В.С. Кузнецов, Ж.К. Холодов. - 5-е изд.,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перераб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. и доп. - М. : Академия, 2020. - 208 с. - (Сер.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Бакалавриат</w:t>
      </w:r>
      <w:proofErr w:type="spellEnd"/>
      <w:r>
        <w:rPr>
          <w:rFonts w:ascii="Arial" w:hAnsi="Arial" w:cs="Arial"/>
          <w:color w:val="000000"/>
          <w:sz w:val="24"/>
          <w:szCs w:val="24"/>
        </w:rPr>
        <w:t>).</w:t>
      </w:r>
    </w:p>
    <w:p w:rsidR="008D44B6" w:rsidRPr="008D44B6" w:rsidRDefault="008D44B6" w:rsidP="008D44B6">
      <w:pPr>
        <w:pStyle w:val="ac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Бишаева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А.А.Физическая</w:t>
      </w:r>
      <w:proofErr w:type="spellEnd"/>
      <w:r>
        <w:rPr>
          <w:rFonts w:ascii="Arial" w:hAnsi="Arial" w:cs="Arial"/>
          <w:sz w:val="24"/>
          <w:szCs w:val="24"/>
        </w:rPr>
        <w:t xml:space="preserve"> культура : учебник для студ. учреждений сред. проф. образования / А.А. </w:t>
      </w:r>
      <w:proofErr w:type="spellStart"/>
      <w:r>
        <w:rPr>
          <w:rFonts w:ascii="Arial" w:hAnsi="Arial" w:cs="Arial"/>
          <w:sz w:val="24"/>
          <w:szCs w:val="24"/>
        </w:rPr>
        <w:t>Бишаева</w:t>
      </w:r>
      <w:proofErr w:type="spellEnd"/>
      <w:r>
        <w:rPr>
          <w:rFonts w:ascii="Arial" w:hAnsi="Arial" w:cs="Arial"/>
          <w:sz w:val="24"/>
          <w:szCs w:val="24"/>
        </w:rPr>
        <w:t>. - 5-е изд., стер. - М. : Академия, 2019. - 320 с.</w:t>
      </w:r>
    </w:p>
    <w:p w:rsidR="008D44B6" w:rsidRDefault="008D44B6" w:rsidP="008D44B6">
      <w:pPr>
        <w:ind w:left="720"/>
        <w:jc w:val="both"/>
        <w:rPr>
          <w:rFonts w:ascii="Arial" w:hAnsi="Arial" w:cs="Arial"/>
          <w:b/>
          <w:bCs/>
        </w:rPr>
      </w:pPr>
    </w:p>
    <w:p w:rsidR="008D44B6" w:rsidRDefault="008D44B6" w:rsidP="008D44B6">
      <w:pPr>
        <w:ind w:left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3.2.2. Дополнительные источники:</w:t>
      </w:r>
    </w:p>
    <w:p w:rsidR="008D44B6" w:rsidRDefault="008D44B6" w:rsidP="008D44B6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Немытов</w:t>
      </w:r>
      <w:proofErr w:type="spellEnd"/>
      <w:r>
        <w:rPr>
          <w:rFonts w:ascii="Arial" w:hAnsi="Arial" w:cs="Arial"/>
        </w:rPr>
        <w:t xml:space="preserve">, Д.Н. Оптимизация тренировочного процесса квалифицированных спортсменов-ориентировщиков на основе инновационных средств спортивной подготовки/ Д. Н. </w:t>
      </w:r>
      <w:proofErr w:type="spellStart"/>
      <w:r>
        <w:rPr>
          <w:rFonts w:ascii="Arial" w:hAnsi="Arial" w:cs="Arial"/>
        </w:rPr>
        <w:t>Немытов</w:t>
      </w:r>
      <w:proofErr w:type="spellEnd"/>
      <w:r>
        <w:rPr>
          <w:rFonts w:ascii="Arial" w:hAnsi="Arial" w:cs="Arial"/>
        </w:rPr>
        <w:t>. Подготовка спортивного резерва, Физическая культура: воспитание, образование, тренировка, 2014. С. 16-19</w:t>
      </w:r>
    </w:p>
    <w:p w:rsidR="008D44B6" w:rsidRDefault="008D44B6" w:rsidP="008D44B6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Физическая культура: учебник для студентов сред. проф. обр. / [Н.В. Решетников, Ю.Л. </w:t>
      </w:r>
      <w:proofErr w:type="spellStart"/>
      <w:r>
        <w:rPr>
          <w:rFonts w:ascii="Arial" w:hAnsi="Arial" w:cs="Arial"/>
        </w:rPr>
        <w:t>Кислицин</w:t>
      </w:r>
      <w:proofErr w:type="spellEnd"/>
      <w:r>
        <w:rPr>
          <w:rFonts w:ascii="Arial" w:hAnsi="Arial" w:cs="Arial"/>
        </w:rPr>
        <w:t xml:space="preserve">, Р.Л. </w:t>
      </w:r>
      <w:proofErr w:type="spellStart"/>
      <w:r>
        <w:rPr>
          <w:rFonts w:ascii="Arial" w:hAnsi="Arial" w:cs="Arial"/>
        </w:rPr>
        <w:t>Палтиевич</w:t>
      </w:r>
      <w:proofErr w:type="spellEnd"/>
      <w:r>
        <w:rPr>
          <w:rFonts w:ascii="Arial" w:hAnsi="Arial" w:cs="Arial"/>
        </w:rPr>
        <w:t xml:space="preserve">, Г.И. </w:t>
      </w:r>
      <w:proofErr w:type="spellStart"/>
      <w:r>
        <w:rPr>
          <w:rFonts w:ascii="Arial" w:hAnsi="Arial" w:cs="Arial"/>
        </w:rPr>
        <w:t>Погадиев</w:t>
      </w:r>
      <w:proofErr w:type="spellEnd"/>
      <w:r>
        <w:rPr>
          <w:rFonts w:ascii="Arial" w:hAnsi="Arial" w:cs="Arial"/>
        </w:rPr>
        <w:t>]. – 14-е изд. – М.: Академия, 2014. – 176 с.</w:t>
      </w:r>
    </w:p>
    <w:p w:rsidR="008D44B6" w:rsidRDefault="008D44B6" w:rsidP="008D44B6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Холодов, Ж.К. Теория и методика физической культуры и спорта: учебник для студ. учреждений </w:t>
      </w:r>
      <w:proofErr w:type="spellStart"/>
      <w:r>
        <w:rPr>
          <w:rFonts w:ascii="Arial" w:hAnsi="Arial" w:cs="Arial"/>
        </w:rPr>
        <w:t>высш</w:t>
      </w:r>
      <w:proofErr w:type="spellEnd"/>
      <w:r>
        <w:rPr>
          <w:rFonts w:ascii="Arial" w:hAnsi="Arial" w:cs="Arial"/>
        </w:rPr>
        <w:t xml:space="preserve">. проф. образования / Ж.К. Холодов, В.С. Кузнецов. – 12-е изд., </w:t>
      </w:r>
      <w:proofErr w:type="spellStart"/>
      <w:r>
        <w:rPr>
          <w:rFonts w:ascii="Arial" w:hAnsi="Arial" w:cs="Arial"/>
        </w:rPr>
        <w:t>испр</w:t>
      </w:r>
      <w:proofErr w:type="spellEnd"/>
      <w:r>
        <w:rPr>
          <w:rFonts w:ascii="Arial" w:hAnsi="Arial" w:cs="Arial"/>
        </w:rPr>
        <w:t>. – М. : Академия, 2014. – 480 с.</w:t>
      </w:r>
    </w:p>
    <w:p w:rsidR="008D44B6" w:rsidRDefault="008D44B6" w:rsidP="008D44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Arial" w:hAnsi="Arial" w:cs="Arial"/>
          <w:bCs w:val="0"/>
        </w:rPr>
      </w:pPr>
    </w:p>
    <w:p w:rsidR="008D44B6" w:rsidRDefault="008D44B6" w:rsidP="008D44B6">
      <w:pPr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i/>
        </w:rPr>
        <w:t xml:space="preserve">4.КОНТРОЛЬ И ОЦЕНКА РЕЗУЛЬТАТОВ ОСВОЕНИЯ </w:t>
      </w:r>
      <w:r>
        <w:rPr>
          <w:rFonts w:ascii="Arial" w:hAnsi="Arial" w:cs="Arial"/>
          <w:b/>
          <w:i/>
          <w:caps/>
        </w:rPr>
        <w:t>МЕЖДИСЦИПЛИНАРНОГО КУРСА</w:t>
      </w:r>
    </w:p>
    <w:p w:rsidR="008D44B6" w:rsidRDefault="008D44B6" w:rsidP="008D44B6">
      <w:pPr>
        <w:jc w:val="center"/>
        <w:rPr>
          <w:rFonts w:ascii="Arial" w:hAnsi="Arial" w:cs="Arial"/>
        </w:rPr>
      </w:pPr>
    </w:p>
    <w:tbl>
      <w:tblPr>
        <w:tblW w:w="10020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0"/>
        <w:gridCol w:w="3856"/>
        <w:gridCol w:w="3484"/>
      </w:tblGrid>
      <w:tr w:rsidR="008D44B6" w:rsidRPr="008D44B6" w:rsidTr="008D44B6">
        <w:trPr>
          <w:trHeight w:val="2255"/>
        </w:trPr>
        <w:tc>
          <w:tcPr>
            <w:tcW w:w="2680" w:type="dxa"/>
            <w:shd w:val="clear" w:color="auto" w:fill="auto"/>
          </w:tcPr>
          <w:p w:rsidR="008D44B6" w:rsidRPr="008D44B6" w:rsidRDefault="008D44B6" w:rsidP="004770C8">
            <w:pPr>
              <w:widowControl w:val="0"/>
              <w:jc w:val="center"/>
              <w:rPr>
                <w:rFonts w:ascii="Arial" w:hAnsi="Arial" w:cs="Arial"/>
                <w:bCs/>
                <w:highlight w:val="yellow"/>
              </w:rPr>
            </w:pPr>
            <w:r w:rsidRPr="008D44B6">
              <w:rPr>
                <w:rFonts w:ascii="Arial" w:hAnsi="Arial" w:cs="Arial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856" w:type="dxa"/>
            <w:shd w:val="clear" w:color="auto" w:fill="auto"/>
          </w:tcPr>
          <w:p w:rsidR="008D44B6" w:rsidRPr="008D44B6" w:rsidRDefault="008D44B6" w:rsidP="004770C8">
            <w:pPr>
              <w:widowControl w:val="0"/>
              <w:jc w:val="center"/>
              <w:rPr>
                <w:rFonts w:ascii="Arial" w:hAnsi="Arial" w:cs="Arial"/>
                <w:bCs/>
                <w:highlight w:val="yellow"/>
              </w:rPr>
            </w:pPr>
            <w:r w:rsidRPr="008D44B6">
              <w:rPr>
                <w:rFonts w:ascii="Arial" w:hAnsi="Arial" w:cs="Arial"/>
              </w:rPr>
              <w:t>Критерии оценки</w:t>
            </w:r>
          </w:p>
        </w:tc>
        <w:tc>
          <w:tcPr>
            <w:tcW w:w="3484" w:type="dxa"/>
            <w:shd w:val="clear" w:color="auto" w:fill="auto"/>
          </w:tcPr>
          <w:p w:rsidR="008D44B6" w:rsidRPr="008D44B6" w:rsidRDefault="008D44B6" w:rsidP="004770C8">
            <w:pPr>
              <w:widowControl w:val="0"/>
              <w:jc w:val="center"/>
              <w:rPr>
                <w:rFonts w:ascii="Arial" w:hAnsi="Arial" w:cs="Arial"/>
                <w:bCs/>
                <w:highlight w:val="yellow"/>
              </w:rPr>
            </w:pPr>
            <w:r w:rsidRPr="008D44B6">
              <w:rPr>
                <w:rFonts w:ascii="Arial" w:hAnsi="Arial" w:cs="Arial"/>
              </w:rPr>
              <w:t>Методы оценки</w:t>
            </w:r>
          </w:p>
        </w:tc>
      </w:tr>
      <w:tr w:rsidR="008D44B6" w:rsidRPr="008D44B6" w:rsidTr="008D44B6">
        <w:trPr>
          <w:trHeight w:val="870"/>
        </w:trPr>
        <w:tc>
          <w:tcPr>
            <w:tcW w:w="2680" w:type="dxa"/>
            <w:shd w:val="clear" w:color="auto" w:fill="auto"/>
          </w:tcPr>
          <w:p w:rsidR="008D44B6" w:rsidRPr="008D44B6" w:rsidRDefault="008D44B6" w:rsidP="004770C8">
            <w:pPr>
              <w:pStyle w:val="ConsPlusNormal"/>
              <w:jc w:val="both"/>
              <w:rPr>
                <w:rStyle w:val="FontStyle49"/>
                <w:sz w:val="22"/>
                <w:szCs w:val="22"/>
              </w:rPr>
            </w:pPr>
            <w:r w:rsidRPr="008D44B6">
              <w:rPr>
                <w:sz w:val="22"/>
                <w:szCs w:val="22"/>
              </w:rPr>
              <w:t>ПК 4.1. Определять цели и задачи, планировать учебно-тренировочные занятия</w:t>
            </w:r>
          </w:p>
        </w:tc>
        <w:tc>
          <w:tcPr>
            <w:tcW w:w="3856" w:type="dxa"/>
            <w:shd w:val="clear" w:color="auto" w:fill="auto"/>
          </w:tcPr>
          <w:p w:rsidR="008D44B6" w:rsidRPr="008D44B6" w:rsidRDefault="008D44B6" w:rsidP="004770C8">
            <w:pPr>
              <w:pStyle w:val="P25"/>
              <w:shd w:val="clear" w:color="auto" w:fill="FFFFFF"/>
              <w:spacing w:before="0" w:after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t>- определение цели и задач, планирование и проведение учебно-тренировочных занятий;</w:t>
            </w:r>
          </w:p>
        </w:tc>
        <w:tc>
          <w:tcPr>
            <w:tcW w:w="3484" w:type="dxa"/>
            <w:vMerge w:val="restart"/>
            <w:shd w:val="clear" w:color="auto" w:fill="auto"/>
          </w:tcPr>
          <w:p w:rsidR="008D44B6" w:rsidRPr="008D44B6" w:rsidRDefault="008D44B6" w:rsidP="004770C8">
            <w:pPr>
              <w:widowControl w:val="0"/>
              <w:rPr>
                <w:rFonts w:ascii="Arial" w:eastAsia="Calibri" w:hAnsi="Arial" w:cs="Arial"/>
                <w:bCs/>
                <w:iCs/>
              </w:rPr>
            </w:pPr>
            <w:r w:rsidRPr="008D44B6">
              <w:rPr>
                <w:rFonts w:ascii="Arial" w:eastAsia="Calibri" w:hAnsi="Arial" w:cs="Arial"/>
                <w:bCs/>
                <w:iCs/>
              </w:rPr>
              <w:t xml:space="preserve">Текущий контроль: </w:t>
            </w:r>
          </w:p>
          <w:p w:rsidR="008D44B6" w:rsidRPr="008D44B6" w:rsidRDefault="008D44B6" w:rsidP="004770C8">
            <w:pPr>
              <w:widowControl w:val="0"/>
              <w:rPr>
                <w:rFonts w:ascii="Arial" w:eastAsia="Calibri" w:hAnsi="Arial" w:cs="Arial"/>
                <w:bCs/>
                <w:iCs/>
              </w:rPr>
            </w:pPr>
            <w:r w:rsidRPr="008D44B6">
              <w:rPr>
                <w:rFonts w:ascii="Arial" w:eastAsia="Calibri" w:hAnsi="Arial" w:cs="Arial"/>
                <w:bCs/>
                <w:iCs/>
              </w:rPr>
              <w:t xml:space="preserve">– экспертное наблюдение и оценка результатов практических работ </w:t>
            </w:r>
            <w:r w:rsidRPr="008D44B6">
              <w:rPr>
                <w:rFonts w:ascii="Arial" w:eastAsia="Calibri" w:hAnsi="Arial" w:cs="Arial"/>
              </w:rPr>
              <w:t>(по профилю специальности)</w:t>
            </w:r>
          </w:p>
          <w:p w:rsidR="008D44B6" w:rsidRPr="008D44B6" w:rsidRDefault="008D44B6" w:rsidP="004770C8">
            <w:pPr>
              <w:widowControl w:val="0"/>
              <w:rPr>
                <w:rFonts w:ascii="Arial" w:eastAsia="Calibri" w:hAnsi="Arial" w:cs="Arial"/>
                <w:bCs/>
                <w:iCs/>
              </w:rPr>
            </w:pPr>
          </w:p>
          <w:p w:rsidR="008D44B6" w:rsidRPr="008D44B6" w:rsidRDefault="008D44B6" w:rsidP="004770C8">
            <w:pPr>
              <w:widowControl w:val="0"/>
              <w:rPr>
                <w:rFonts w:ascii="Arial" w:hAnsi="Arial" w:cs="Arial"/>
                <w:bCs/>
                <w:iCs/>
              </w:rPr>
            </w:pPr>
            <w:r w:rsidRPr="008D44B6">
              <w:rPr>
                <w:rFonts w:ascii="Arial" w:hAnsi="Arial" w:cs="Arial"/>
                <w:bCs/>
                <w:iCs/>
              </w:rPr>
              <w:t xml:space="preserve">Промежуточная аттестация в форме квалификационного экзамена </w:t>
            </w:r>
          </w:p>
          <w:p w:rsidR="008D44B6" w:rsidRPr="008D44B6" w:rsidRDefault="008D44B6" w:rsidP="004770C8">
            <w:pPr>
              <w:widowControl w:val="0"/>
              <w:rPr>
                <w:rFonts w:ascii="Arial" w:hAnsi="Arial" w:cs="Arial"/>
                <w:bCs/>
                <w:iCs/>
              </w:rPr>
            </w:pPr>
          </w:p>
          <w:p w:rsidR="008D44B6" w:rsidRPr="008D44B6" w:rsidRDefault="008D44B6" w:rsidP="004770C8">
            <w:pPr>
              <w:widowControl w:val="0"/>
              <w:rPr>
                <w:rFonts w:ascii="Arial" w:hAnsi="Arial" w:cs="Arial"/>
                <w:bCs/>
                <w:iCs/>
              </w:rPr>
            </w:pPr>
          </w:p>
          <w:p w:rsidR="008D44B6" w:rsidRPr="008D44B6" w:rsidRDefault="008D44B6" w:rsidP="004770C8">
            <w:pPr>
              <w:widowControl w:val="0"/>
              <w:rPr>
                <w:rFonts w:ascii="Arial" w:hAnsi="Arial" w:cs="Arial"/>
                <w:bCs/>
                <w:iCs/>
              </w:rPr>
            </w:pPr>
          </w:p>
          <w:p w:rsidR="008D44B6" w:rsidRPr="008D44B6" w:rsidRDefault="008D44B6" w:rsidP="004770C8">
            <w:pPr>
              <w:widowControl w:val="0"/>
              <w:rPr>
                <w:rFonts w:ascii="Arial" w:hAnsi="Arial" w:cs="Arial"/>
                <w:bCs/>
                <w:iCs/>
              </w:rPr>
            </w:pPr>
          </w:p>
          <w:p w:rsidR="008D44B6" w:rsidRPr="008D44B6" w:rsidRDefault="008D44B6" w:rsidP="004770C8">
            <w:pPr>
              <w:widowControl w:val="0"/>
              <w:rPr>
                <w:rFonts w:ascii="Arial" w:hAnsi="Arial" w:cs="Arial"/>
                <w:bCs/>
                <w:iCs/>
              </w:rPr>
            </w:pPr>
          </w:p>
          <w:p w:rsidR="008D44B6" w:rsidRPr="008D44B6" w:rsidRDefault="008D44B6" w:rsidP="004770C8">
            <w:pPr>
              <w:widowControl w:val="0"/>
              <w:rPr>
                <w:rFonts w:ascii="Arial" w:hAnsi="Arial" w:cs="Arial"/>
                <w:bCs/>
                <w:iCs/>
              </w:rPr>
            </w:pPr>
          </w:p>
          <w:p w:rsidR="008D44B6" w:rsidRPr="008D44B6" w:rsidRDefault="008D44B6" w:rsidP="004770C8">
            <w:pPr>
              <w:widowControl w:val="0"/>
              <w:rPr>
                <w:rFonts w:ascii="Arial" w:hAnsi="Arial" w:cs="Arial"/>
                <w:bCs/>
                <w:iCs/>
              </w:rPr>
            </w:pPr>
          </w:p>
          <w:p w:rsidR="008D44B6" w:rsidRPr="008D44B6" w:rsidRDefault="008D44B6" w:rsidP="004770C8">
            <w:pPr>
              <w:widowControl w:val="0"/>
              <w:rPr>
                <w:rFonts w:ascii="Arial" w:hAnsi="Arial" w:cs="Arial"/>
                <w:bCs/>
                <w:iCs/>
              </w:rPr>
            </w:pPr>
          </w:p>
          <w:p w:rsidR="008D44B6" w:rsidRPr="008D44B6" w:rsidRDefault="008D44B6" w:rsidP="004770C8">
            <w:pPr>
              <w:widowControl w:val="0"/>
              <w:rPr>
                <w:rFonts w:ascii="Arial" w:hAnsi="Arial" w:cs="Arial"/>
                <w:bCs/>
                <w:iCs/>
              </w:rPr>
            </w:pPr>
          </w:p>
          <w:p w:rsidR="008D44B6" w:rsidRPr="008D44B6" w:rsidRDefault="008D44B6" w:rsidP="004770C8">
            <w:pPr>
              <w:widowControl w:val="0"/>
              <w:rPr>
                <w:rFonts w:ascii="Arial" w:hAnsi="Arial" w:cs="Arial"/>
                <w:bCs/>
                <w:iCs/>
              </w:rPr>
            </w:pPr>
          </w:p>
          <w:p w:rsidR="008D44B6" w:rsidRPr="008D44B6" w:rsidRDefault="008D44B6" w:rsidP="004770C8">
            <w:pPr>
              <w:widowControl w:val="0"/>
              <w:rPr>
                <w:rFonts w:ascii="Arial" w:hAnsi="Arial" w:cs="Arial"/>
                <w:bCs/>
                <w:iCs/>
              </w:rPr>
            </w:pPr>
          </w:p>
          <w:p w:rsidR="008D44B6" w:rsidRPr="008D44B6" w:rsidRDefault="008D44B6" w:rsidP="004770C8">
            <w:pPr>
              <w:widowControl w:val="0"/>
              <w:rPr>
                <w:rFonts w:ascii="Arial" w:hAnsi="Arial" w:cs="Arial"/>
                <w:bCs/>
                <w:iCs/>
              </w:rPr>
            </w:pPr>
          </w:p>
          <w:p w:rsidR="008D44B6" w:rsidRPr="008D44B6" w:rsidRDefault="008D44B6" w:rsidP="004770C8">
            <w:pPr>
              <w:widowControl w:val="0"/>
              <w:rPr>
                <w:rFonts w:ascii="Arial" w:hAnsi="Arial" w:cs="Arial"/>
                <w:bCs/>
                <w:iCs/>
              </w:rPr>
            </w:pPr>
          </w:p>
          <w:p w:rsidR="008D44B6" w:rsidRPr="008D44B6" w:rsidRDefault="008D44B6" w:rsidP="004770C8">
            <w:pPr>
              <w:widowControl w:val="0"/>
              <w:rPr>
                <w:rFonts w:ascii="Arial" w:hAnsi="Arial" w:cs="Arial"/>
                <w:bCs/>
                <w:iCs/>
              </w:rPr>
            </w:pPr>
          </w:p>
          <w:p w:rsidR="008D44B6" w:rsidRPr="008D44B6" w:rsidRDefault="008D44B6" w:rsidP="004770C8">
            <w:pPr>
              <w:widowControl w:val="0"/>
              <w:rPr>
                <w:rFonts w:ascii="Arial" w:hAnsi="Arial" w:cs="Arial"/>
                <w:bCs/>
                <w:iCs/>
              </w:rPr>
            </w:pPr>
          </w:p>
          <w:p w:rsidR="008D44B6" w:rsidRPr="008D44B6" w:rsidRDefault="008D44B6" w:rsidP="004770C8">
            <w:pPr>
              <w:widowControl w:val="0"/>
              <w:rPr>
                <w:rFonts w:ascii="Arial" w:hAnsi="Arial" w:cs="Arial"/>
                <w:bCs/>
                <w:iCs/>
              </w:rPr>
            </w:pPr>
          </w:p>
          <w:p w:rsidR="008D44B6" w:rsidRPr="008D44B6" w:rsidRDefault="008D44B6" w:rsidP="004770C8">
            <w:pPr>
              <w:widowControl w:val="0"/>
              <w:rPr>
                <w:rFonts w:ascii="Arial" w:hAnsi="Arial" w:cs="Arial"/>
                <w:bCs/>
                <w:iCs/>
              </w:rPr>
            </w:pPr>
          </w:p>
          <w:p w:rsidR="008D44B6" w:rsidRPr="008D44B6" w:rsidRDefault="008D44B6" w:rsidP="004770C8">
            <w:pPr>
              <w:widowControl w:val="0"/>
              <w:rPr>
                <w:rFonts w:ascii="Arial" w:hAnsi="Arial" w:cs="Arial"/>
                <w:bCs/>
                <w:iCs/>
              </w:rPr>
            </w:pPr>
          </w:p>
          <w:p w:rsidR="008D44B6" w:rsidRPr="008D44B6" w:rsidRDefault="008D44B6" w:rsidP="004770C8">
            <w:pPr>
              <w:widowControl w:val="0"/>
              <w:rPr>
                <w:rFonts w:ascii="Arial" w:hAnsi="Arial" w:cs="Arial"/>
                <w:bCs/>
                <w:iCs/>
              </w:rPr>
            </w:pPr>
          </w:p>
          <w:p w:rsidR="008D44B6" w:rsidRPr="008D44B6" w:rsidRDefault="008D44B6" w:rsidP="004770C8">
            <w:pPr>
              <w:widowControl w:val="0"/>
              <w:rPr>
                <w:rFonts w:ascii="Arial" w:hAnsi="Arial" w:cs="Arial"/>
                <w:bCs/>
                <w:iCs/>
              </w:rPr>
            </w:pPr>
          </w:p>
          <w:p w:rsidR="008D44B6" w:rsidRPr="008D44B6" w:rsidRDefault="008D44B6" w:rsidP="004770C8">
            <w:pPr>
              <w:widowControl w:val="0"/>
              <w:rPr>
                <w:rFonts w:ascii="Arial" w:hAnsi="Arial" w:cs="Arial"/>
                <w:bCs/>
                <w:iCs/>
              </w:rPr>
            </w:pPr>
          </w:p>
          <w:p w:rsidR="008D44B6" w:rsidRPr="008D44B6" w:rsidRDefault="008D44B6" w:rsidP="004770C8">
            <w:pPr>
              <w:widowControl w:val="0"/>
              <w:rPr>
                <w:rFonts w:ascii="Arial" w:hAnsi="Arial" w:cs="Arial"/>
                <w:bCs/>
                <w:i/>
              </w:rPr>
            </w:pPr>
            <w:r w:rsidRPr="008D44B6">
              <w:rPr>
                <w:rFonts w:ascii="Arial" w:hAnsi="Arial" w:cs="Arial"/>
                <w:bCs/>
                <w:iCs/>
              </w:rPr>
              <w:t xml:space="preserve">Комплексный экзамен </w:t>
            </w:r>
          </w:p>
        </w:tc>
      </w:tr>
      <w:tr w:rsidR="008D44B6" w:rsidRPr="008D44B6" w:rsidTr="008D44B6">
        <w:trPr>
          <w:trHeight w:val="870"/>
        </w:trPr>
        <w:tc>
          <w:tcPr>
            <w:tcW w:w="2680" w:type="dxa"/>
            <w:shd w:val="clear" w:color="auto" w:fill="auto"/>
          </w:tcPr>
          <w:p w:rsidR="008D44B6" w:rsidRPr="008D44B6" w:rsidRDefault="008D44B6" w:rsidP="004770C8">
            <w:pPr>
              <w:pStyle w:val="ConsPlusNormal"/>
              <w:jc w:val="both"/>
              <w:rPr>
                <w:rStyle w:val="FontStyle49"/>
                <w:sz w:val="22"/>
                <w:szCs w:val="22"/>
              </w:rPr>
            </w:pPr>
            <w:r w:rsidRPr="008D44B6">
              <w:rPr>
                <w:sz w:val="22"/>
                <w:szCs w:val="22"/>
              </w:rPr>
              <w:t>ПК 4.2. Проводить учебно-тренировочные занятия</w:t>
            </w:r>
          </w:p>
        </w:tc>
        <w:tc>
          <w:tcPr>
            <w:tcW w:w="3856" w:type="dxa"/>
            <w:shd w:val="clear" w:color="auto" w:fill="auto"/>
          </w:tcPr>
          <w:p w:rsidR="008D44B6" w:rsidRPr="008D44B6" w:rsidRDefault="008D44B6" w:rsidP="004770C8">
            <w:pPr>
              <w:pStyle w:val="Style33"/>
              <w:spacing w:line="240" w:lineRule="auto"/>
              <w:ind w:firstLine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t>- использование собственного тренировочного и соревновательного опыта в избранном виде спорта при планировании и проведении учебно-тренировочных занятий и в процессе руководства соревновательной деятельностью спортсменов;</w:t>
            </w:r>
          </w:p>
          <w:p w:rsidR="008D44B6" w:rsidRPr="008D44B6" w:rsidRDefault="008D44B6" w:rsidP="004770C8">
            <w:pPr>
              <w:pStyle w:val="P25"/>
              <w:shd w:val="clear" w:color="auto" w:fill="FFFFFF"/>
              <w:spacing w:before="0" w:after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t xml:space="preserve"> - применение приемов страховки и </w:t>
            </w:r>
            <w:proofErr w:type="spellStart"/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t>самостраховки</w:t>
            </w:r>
            <w:proofErr w:type="spellEnd"/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t xml:space="preserve"> при выполнении физических упражнений, соблюдение техники безопасности;</w:t>
            </w:r>
          </w:p>
        </w:tc>
        <w:tc>
          <w:tcPr>
            <w:tcW w:w="3484" w:type="dxa"/>
            <w:vMerge/>
            <w:shd w:val="clear" w:color="auto" w:fill="auto"/>
          </w:tcPr>
          <w:p w:rsidR="008D44B6" w:rsidRPr="008D44B6" w:rsidRDefault="008D44B6" w:rsidP="004770C8">
            <w:pPr>
              <w:widowControl w:val="0"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8D44B6" w:rsidRPr="008D44B6" w:rsidTr="008D44B6">
        <w:trPr>
          <w:trHeight w:val="7106"/>
        </w:trPr>
        <w:tc>
          <w:tcPr>
            <w:tcW w:w="2680" w:type="dxa"/>
            <w:shd w:val="clear" w:color="auto" w:fill="auto"/>
          </w:tcPr>
          <w:p w:rsidR="008D44B6" w:rsidRPr="008D44B6" w:rsidRDefault="008D44B6" w:rsidP="004770C8">
            <w:pPr>
              <w:pStyle w:val="ConsPlusNormal"/>
              <w:jc w:val="both"/>
              <w:rPr>
                <w:rStyle w:val="FontStyle49"/>
                <w:sz w:val="22"/>
                <w:szCs w:val="22"/>
              </w:rPr>
            </w:pPr>
            <w:r w:rsidRPr="008D44B6">
              <w:rPr>
                <w:sz w:val="22"/>
                <w:szCs w:val="22"/>
              </w:rPr>
              <w:lastRenderedPageBreak/>
              <w:t>ПК 4.3. Руководить соревновательной деятельностью спортсменов</w:t>
            </w:r>
          </w:p>
        </w:tc>
        <w:tc>
          <w:tcPr>
            <w:tcW w:w="3856" w:type="dxa"/>
            <w:shd w:val="clear" w:color="auto" w:fill="auto"/>
          </w:tcPr>
          <w:p w:rsidR="008D44B6" w:rsidRPr="008D44B6" w:rsidRDefault="008D44B6" w:rsidP="004770C8">
            <w:pPr>
              <w:pStyle w:val="P25"/>
              <w:shd w:val="clear" w:color="auto" w:fill="FFFFFF"/>
              <w:spacing w:before="0" w:after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t>- осуществление судейства в избранном виде спорта при проведении соревнований различного уровня;</w:t>
            </w:r>
          </w:p>
          <w:p w:rsidR="008D44B6" w:rsidRPr="008D44B6" w:rsidRDefault="008D44B6" w:rsidP="004770C8">
            <w:pPr>
              <w:pStyle w:val="P25"/>
              <w:shd w:val="clear" w:color="auto" w:fill="FFFFFF"/>
              <w:spacing w:before="0" w:after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t>- демонстрация умения устанавливать педагогически целесообразные взаимоотношения с занимающимися;</w:t>
            </w:r>
          </w:p>
          <w:p w:rsidR="008D44B6" w:rsidRPr="008D44B6" w:rsidRDefault="008D44B6" w:rsidP="004770C8">
            <w:pPr>
              <w:pStyle w:val="P25"/>
              <w:shd w:val="clear" w:color="auto" w:fill="FFFFFF"/>
              <w:spacing w:before="0" w:after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t>- использование различных средств, методов и приемов обучения двигательным действиям, развитие физических качеств;</w:t>
            </w:r>
          </w:p>
          <w:p w:rsidR="008D44B6" w:rsidRPr="008D44B6" w:rsidRDefault="008D44B6" w:rsidP="004770C8">
            <w:pPr>
              <w:pStyle w:val="P25"/>
              <w:shd w:val="clear" w:color="auto" w:fill="FFFFFF"/>
              <w:spacing w:before="0" w:after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t>- демонстрация умения использовать различные методы, приемы и формы организации учебно-тренировочных занятий и руководства соревновательной деятельностью спортсменов, строить их с учетом возрастных особенностей и уровня физической и технической подготовленности занимающихся;</w:t>
            </w:r>
          </w:p>
        </w:tc>
        <w:tc>
          <w:tcPr>
            <w:tcW w:w="3484" w:type="dxa"/>
            <w:vMerge/>
            <w:shd w:val="clear" w:color="auto" w:fill="auto"/>
          </w:tcPr>
          <w:p w:rsidR="008D44B6" w:rsidRPr="008D44B6" w:rsidRDefault="008D44B6" w:rsidP="004770C8">
            <w:pPr>
              <w:widowControl w:val="0"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8D44B6" w:rsidRPr="008D44B6" w:rsidTr="008D44B6">
        <w:trPr>
          <w:trHeight w:val="870"/>
        </w:trPr>
        <w:tc>
          <w:tcPr>
            <w:tcW w:w="2680" w:type="dxa"/>
            <w:shd w:val="clear" w:color="auto" w:fill="auto"/>
          </w:tcPr>
          <w:p w:rsidR="008D44B6" w:rsidRPr="008D44B6" w:rsidRDefault="008D44B6" w:rsidP="004770C8">
            <w:pPr>
              <w:pStyle w:val="ConsPlusNormal"/>
              <w:jc w:val="both"/>
              <w:rPr>
                <w:rStyle w:val="FontStyle49"/>
                <w:sz w:val="22"/>
                <w:szCs w:val="22"/>
              </w:rPr>
            </w:pPr>
            <w:r w:rsidRPr="008D44B6">
              <w:rPr>
                <w:sz w:val="22"/>
                <w:szCs w:val="22"/>
              </w:rPr>
              <w:lastRenderedPageBreak/>
              <w:t>ПК 4.4. Осуществлять педагогический контроль, оценивать процесс и результаты деятельности спортсменов на учебно-тренировочных занятиях и соревнованиях</w:t>
            </w:r>
          </w:p>
        </w:tc>
        <w:tc>
          <w:tcPr>
            <w:tcW w:w="3856" w:type="dxa"/>
            <w:shd w:val="clear" w:color="auto" w:fill="auto"/>
          </w:tcPr>
          <w:p w:rsidR="008D44B6" w:rsidRPr="008D44B6" w:rsidRDefault="008D44B6" w:rsidP="004770C8">
            <w:pPr>
              <w:pStyle w:val="P25"/>
              <w:shd w:val="clear" w:color="auto" w:fill="FFFFFF"/>
              <w:spacing w:before="0" w:after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t>- оценивание процесса и результатов тренировочной и соревновательной деятельности;</w:t>
            </w:r>
          </w:p>
          <w:p w:rsidR="008D44B6" w:rsidRPr="008D44B6" w:rsidRDefault="008D44B6" w:rsidP="004770C8">
            <w:pPr>
              <w:pStyle w:val="P25"/>
              <w:shd w:val="clear" w:color="auto" w:fill="FFFFFF"/>
              <w:spacing w:before="0" w:after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t>- осуществление педагогического контроля на занятиях и соревнованиях;</w:t>
            </w:r>
          </w:p>
          <w:p w:rsidR="008D44B6" w:rsidRPr="008D44B6" w:rsidRDefault="008D44B6" w:rsidP="004770C8">
            <w:pPr>
              <w:pStyle w:val="P25"/>
              <w:shd w:val="clear" w:color="auto" w:fill="FFFFFF"/>
              <w:spacing w:before="0" w:after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t>- проведение оценки уровня различных сторон подготовленности занимающихся избранным видом спорта;</w:t>
            </w:r>
          </w:p>
        </w:tc>
        <w:tc>
          <w:tcPr>
            <w:tcW w:w="3484" w:type="dxa"/>
            <w:vMerge/>
            <w:shd w:val="clear" w:color="auto" w:fill="auto"/>
          </w:tcPr>
          <w:p w:rsidR="008D44B6" w:rsidRPr="008D44B6" w:rsidRDefault="008D44B6" w:rsidP="004770C8">
            <w:pPr>
              <w:widowControl w:val="0"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8D44B6" w:rsidRPr="008D44B6" w:rsidTr="008D44B6">
        <w:trPr>
          <w:trHeight w:val="478"/>
        </w:trPr>
        <w:tc>
          <w:tcPr>
            <w:tcW w:w="2680" w:type="dxa"/>
            <w:shd w:val="clear" w:color="auto" w:fill="auto"/>
          </w:tcPr>
          <w:p w:rsidR="008D44B6" w:rsidRPr="008D44B6" w:rsidRDefault="008D44B6" w:rsidP="004770C8">
            <w:pPr>
              <w:pStyle w:val="ConsPlusNormal"/>
              <w:jc w:val="both"/>
              <w:rPr>
                <w:sz w:val="22"/>
                <w:szCs w:val="22"/>
              </w:rPr>
            </w:pPr>
            <w:r w:rsidRPr="008D44B6">
              <w:rPr>
                <w:sz w:val="22"/>
                <w:szCs w:val="22"/>
              </w:rPr>
              <w:t>ПК 4.5. Анализировать учебно-тренировочные занятия, процесс и результаты руководства соревновательной деятельностью</w:t>
            </w:r>
          </w:p>
          <w:p w:rsidR="008D44B6" w:rsidRPr="008D44B6" w:rsidRDefault="008D44B6" w:rsidP="004770C8">
            <w:pPr>
              <w:pStyle w:val="Style8"/>
              <w:spacing w:line="240" w:lineRule="auto"/>
              <w:rPr>
                <w:rStyle w:val="FontStyle49"/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56" w:type="dxa"/>
            <w:shd w:val="clear" w:color="auto" w:fill="auto"/>
          </w:tcPr>
          <w:p w:rsidR="008D44B6" w:rsidRPr="008D44B6" w:rsidRDefault="008D44B6" w:rsidP="004770C8">
            <w:pPr>
              <w:pStyle w:val="P25"/>
              <w:shd w:val="clear" w:color="auto" w:fill="FFFFFF"/>
              <w:spacing w:before="0" w:after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t>- наблюдение, анализ и самоанализ учебно-тренировочных занятий, обсуждение отдельных занятий в диалоге с сокурсниками, руководителем педагогической практики, преподавателями, тренерами, разработки предложений по их совершенствованию и коррекции;</w:t>
            </w:r>
          </w:p>
        </w:tc>
        <w:tc>
          <w:tcPr>
            <w:tcW w:w="3484" w:type="dxa"/>
            <w:vMerge/>
            <w:shd w:val="clear" w:color="auto" w:fill="auto"/>
          </w:tcPr>
          <w:p w:rsidR="008D44B6" w:rsidRPr="008D44B6" w:rsidRDefault="008D44B6" w:rsidP="004770C8">
            <w:pPr>
              <w:widowControl w:val="0"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8D44B6" w:rsidRPr="008D44B6" w:rsidTr="008D44B6">
        <w:trPr>
          <w:trHeight w:val="478"/>
        </w:trPr>
        <w:tc>
          <w:tcPr>
            <w:tcW w:w="2680" w:type="dxa"/>
            <w:shd w:val="clear" w:color="auto" w:fill="auto"/>
          </w:tcPr>
          <w:p w:rsidR="008D44B6" w:rsidRPr="008D44B6" w:rsidRDefault="008D44B6" w:rsidP="004770C8">
            <w:pPr>
              <w:pStyle w:val="ConsPlusNormal"/>
              <w:jc w:val="both"/>
              <w:rPr>
                <w:rStyle w:val="FontStyle43"/>
                <w:sz w:val="22"/>
                <w:szCs w:val="22"/>
              </w:rPr>
            </w:pPr>
            <w:r w:rsidRPr="008D44B6">
              <w:rPr>
                <w:sz w:val="22"/>
                <w:szCs w:val="22"/>
              </w:rPr>
              <w:t>ПК 4.6. Проводить спортивный отбор и спортивную ориентацию</w:t>
            </w:r>
          </w:p>
        </w:tc>
        <w:tc>
          <w:tcPr>
            <w:tcW w:w="3856" w:type="dxa"/>
            <w:shd w:val="clear" w:color="auto" w:fill="auto"/>
          </w:tcPr>
          <w:p w:rsidR="008D44B6" w:rsidRPr="008D44B6" w:rsidRDefault="008D44B6" w:rsidP="004770C8">
            <w:pPr>
              <w:pStyle w:val="P25"/>
              <w:shd w:val="clear" w:color="auto" w:fill="FFFFFF"/>
              <w:spacing w:before="0" w:after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D44B6">
              <w:rPr>
                <w:rFonts w:ascii="Arial" w:hAnsi="Arial" w:cs="Arial"/>
                <w:bCs/>
                <w:sz w:val="22"/>
                <w:szCs w:val="22"/>
              </w:rPr>
              <w:t>- осуществлять спортивный отбор и спортивную ориентацию занимающихся</w:t>
            </w:r>
          </w:p>
        </w:tc>
        <w:tc>
          <w:tcPr>
            <w:tcW w:w="3484" w:type="dxa"/>
            <w:vMerge/>
            <w:shd w:val="clear" w:color="auto" w:fill="auto"/>
          </w:tcPr>
          <w:p w:rsidR="008D44B6" w:rsidRPr="008D44B6" w:rsidRDefault="008D44B6" w:rsidP="004770C8">
            <w:pPr>
              <w:widowControl w:val="0"/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8D44B6" w:rsidRPr="008D44B6" w:rsidTr="008D44B6">
        <w:trPr>
          <w:trHeight w:val="478"/>
        </w:trPr>
        <w:tc>
          <w:tcPr>
            <w:tcW w:w="2680" w:type="dxa"/>
            <w:shd w:val="clear" w:color="auto" w:fill="auto"/>
          </w:tcPr>
          <w:p w:rsidR="008D44B6" w:rsidRPr="008D44B6" w:rsidRDefault="008D44B6" w:rsidP="004770C8">
            <w:pPr>
              <w:pStyle w:val="Style9"/>
              <w:spacing w:line="240" w:lineRule="auto"/>
              <w:jc w:val="left"/>
              <w:rPr>
                <w:rStyle w:val="FontStyle43"/>
                <w:rFonts w:ascii="Arial" w:hAnsi="Arial" w:cs="Arial"/>
                <w:sz w:val="22"/>
                <w:szCs w:val="22"/>
              </w:rPr>
            </w:pPr>
            <w:r w:rsidRPr="008D44B6">
              <w:rPr>
                <w:rFonts w:ascii="Arial" w:hAnsi="Arial" w:cs="Arial"/>
                <w:sz w:val="22"/>
                <w:szCs w:val="22"/>
              </w:rPr>
              <w:t xml:space="preserve">ПК 4.7. Подбирать, эксплуатировать и готовить к занятиям и соревнованиям спортивное оборудование и </w:t>
            </w:r>
            <w:r w:rsidRPr="008D44B6">
              <w:rPr>
                <w:rFonts w:ascii="Arial" w:hAnsi="Arial" w:cs="Arial"/>
                <w:sz w:val="22"/>
                <w:szCs w:val="22"/>
              </w:rPr>
              <w:lastRenderedPageBreak/>
              <w:t>инвентарь</w:t>
            </w:r>
          </w:p>
        </w:tc>
        <w:tc>
          <w:tcPr>
            <w:tcW w:w="3856" w:type="dxa"/>
            <w:shd w:val="clear" w:color="auto" w:fill="auto"/>
          </w:tcPr>
          <w:p w:rsidR="008D44B6" w:rsidRPr="008D44B6" w:rsidRDefault="008D44B6" w:rsidP="004770C8">
            <w:pPr>
              <w:pStyle w:val="P25"/>
              <w:shd w:val="clear" w:color="auto" w:fill="FFFFFF"/>
              <w:spacing w:before="0" w:after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- подбор и использование спортивного оборудования и инвентаря для занятий различными видами физкультурно-спортивной деятельности с учетом их целей и задач, возрастных и </w:t>
            </w: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индивидуальных особенностей занимающихся;</w:t>
            </w:r>
          </w:p>
        </w:tc>
        <w:tc>
          <w:tcPr>
            <w:tcW w:w="3484" w:type="dxa"/>
            <w:vMerge/>
            <w:shd w:val="clear" w:color="auto" w:fill="auto"/>
          </w:tcPr>
          <w:p w:rsidR="008D44B6" w:rsidRPr="008D44B6" w:rsidRDefault="008D44B6" w:rsidP="004770C8">
            <w:pPr>
              <w:widowControl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8D44B6" w:rsidRPr="008D44B6" w:rsidTr="008D44B6">
        <w:trPr>
          <w:trHeight w:val="478"/>
        </w:trPr>
        <w:tc>
          <w:tcPr>
            <w:tcW w:w="2680" w:type="dxa"/>
            <w:shd w:val="clear" w:color="auto" w:fill="auto"/>
          </w:tcPr>
          <w:p w:rsidR="008D44B6" w:rsidRPr="008D44B6" w:rsidRDefault="008D44B6" w:rsidP="004770C8">
            <w:pPr>
              <w:pStyle w:val="Style9"/>
              <w:spacing w:line="240" w:lineRule="auto"/>
              <w:jc w:val="left"/>
              <w:rPr>
                <w:rStyle w:val="FontStyle43"/>
                <w:rFonts w:ascii="Arial" w:hAnsi="Arial" w:cs="Arial"/>
                <w:sz w:val="22"/>
                <w:szCs w:val="22"/>
              </w:rPr>
            </w:pPr>
            <w:r w:rsidRPr="008D44B6">
              <w:rPr>
                <w:rStyle w:val="FontStyle43"/>
                <w:rFonts w:ascii="Arial" w:hAnsi="Arial" w:cs="Arial"/>
                <w:sz w:val="22"/>
                <w:szCs w:val="22"/>
              </w:rPr>
              <w:lastRenderedPageBreak/>
              <w:t xml:space="preserve">ПК 4.8. </w:t>
            </w:r>
            <w:r w:rsidRPr="008D44B6">
              <w:rPr>
                <w:rFonts w:ascii="Arial" w:hAnsi="Arial" w:cs="Arial"/>
                <w:sz w:val="22"/>
                <w:szCs w:val="22"/>
              </w:rPr>
              <w:t>Оформлять и вести документацию, обеспечивающую учебно-тренировочный процесс и соревновательную деятельность спортсменов</w:t>
            </w:r>
          </w:p>
        </w:tc>
        <w:tc>
          <w:tcPr>
            <w:tcW w:w="3856" w:type="dxa"/>
            <w:shd w:val="clear" w:color="auto" w:fill="auto"/>
          </w:tcPr>
          <w:p w:rsidR="008D44B6" w:rsidRPr="008D44B6" w:rsidRDefault="008D44B6" w:rsidP="004770C8">
            <w:pPr>
              <w:pStyle w:val="P25"/>
              <w:shd w:val="clear" w:color="auto" w:fill="FFFFFF"/>
              <w:spacing w:before="0" w:after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t>- ведение документации, обеспечивающей учебно-тренировочный процесс и соревновательную деятельность спортсменов;</w:t>
            </w:r>
          </w:p>
          <w:p w:rsidR="008D44B6" w:rsidRPr="008D44B6" w:rsidRDefault="008D44B6" w:rsidP="004770C8">
            <w:pPr>
              <w:pStyle w:val="P25"/>
              <w:shd w:val="clear" w:color="auto" w:fill="FFFFFF"/>
              <w:spacing w:before="0" w:after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84" w:type="dxa"/>
            <w:vMerge/>
            <w:shd w:val="clear" w:color="auto" w:fill="auto"/>
          </w:tcPr>
          <w:p w:rsidR="008D44B6" w:rsidRPr="008D44B6" w:rsidRDefault="008D44B6" w:rsidP="004770C8">
            <w:pPr>
              <w:widowControl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8D44B6" w:rsidRPr="008D44B6" w:rsidTr="008D44B6">
        <w:trPr>
          <w:trHeight w:val="478"/>
        </w:trPr>
        <w:tc>
          <w:tcPr>
            <w:tcW w:w="2680" w:type="dxa"/>
            <w:shd w:val="clear" w:color="auto" w:fill="auto"/>
          </w:tcPr>
          <w:p w:rsidR="008D44B6" w:rsidRPr="008D44B6" w:rsidRDefault="008D44B6" w:rsidP="004770C8">
            <w:pPr>
              <w:pStyle w:val="Style9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D44B6">
              <w:rPr>
                <w:rStyle w:val="FontStyle49"/>
                <w:rFonts w:ascii="Arial" w:hAnsi="Arial" w:cs="Arial"/>
                <w:sz w:val="22"/>
                <w:szCs w:val="22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856" w:type="dxa"/>
            <w:shd w:val="clear" w:color="auto" w:fill="auto"/>
          </w:tcPr>
          <w:p w:rsidR="008D44B6" w:rsidRPr="008D44B6" w:rsidRDefault="008D44B6" w:rsidP="004770C8">
            <w:pPr>
              <w:pStyle w:val="P25"/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t>- демонстрация интереса к будущей профессии;</w:t>
            </w:r>
          </w:p>
          <w:p w:rsidR="008D44B6" w:rsidRPr="008D44B6" w:rsidRDefault="008D44B6" w:rsidP="004770C8">
            <w:pPr>
              <w:pStyle w:val="P25"/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84" w:type="dxa"/>
            <w:shd w:val="clear" w:color="auto" w:fill="auto"/>
          </w:tcPr>
          <w:p w:rsidR="008D44B6" w:rsidRPr="008D44B6" w:rsidRDefault="008D44B6" w:rsidP="004770C8">
            <w:pPr>
              <w:widowControl w:val="0"/>
              <w:jc w:val="both"/>
              <w:rPr>
                <w:rFonts w:ascii="Arial" w:hAnsi="Arial" w:cs="Arial"/>
                <w:bCs/>
              </w:rPr>
            </w:pPr>
            <w:r w:rsidRPr="008D44B6">
              <w:rPr>
                <w:rFonts w:ascii="Arial" w:eastAsia="Calibri" w:hAnsi="Arial" w:cs="Arial"/>
                <w:bCs/>
              </w:rPr>
              <w:t xml:space="preserve">- интерпретация результатов экспертных наблюдений и оценка  выполнения практических </w:t>
            </w:r>
            <w:r w:rsidRPr="008D44B6">
              <w:rPr>
                <w:rFonts w:ascii="Arial" w:eastAsia="Calibri" w:hAnsi="Arial" w:cs="Arial"/>
              </w:rPr>
              <w:t>(по профилю специальности)</w:t>
            </w:r>
          </w:p>
        </w:tc>
      </w:tr>
      <w:tr w:rsidR="008D44B6" w:rsidRPr="008D44B6" w:rsidTr="008D44B6">
        <w:trPr>
          <w:trHeight w:val="478"/>
        </w:trPr>
        <w:tc>
          <w:tcPr>
            <w:tcW w:w="2680" w:type="dxa"/>
            <w:shd w:val="clear" w:color="auto" w:fill="auto"/>
          </w:tcPr>
          <w:p w:rsidR="008D44B6" w:rsidRPr="008D44B6" w:rsidRDefault="008D44B6" w:rsidP="004770C8">
            <w:pPr>
              <w:pStyle w:val="Style9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D44B6">
              <w:rPr>
                <w:rStyle w:val="FontStyle49"/>
                <w:rFonts w:ascii="Arial" w:hAnsi="Arial" w:cs="Arial"/>
                <w:sz w:val="22"/>
                <w:szCs w:val="22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</w:t>
            </w:r>
          </w:p>
        </w:tc>
        <w:tc>
          <w:tcPr>
            <w:tcW w:w="3856" w:type="dxa"/>
            <w:shd w:val="clear" w:color="auto" w:fill="auto"/>
          </w:tcPr>
          <w:p w:rsidR="008D44B6" w:rsidRPr="008D44B6" w:rsidRDefault="008D44B6" w:rsidP="008D44B6">
            <w:pPr>
              <w:widowControl w:val="0"/>
              <w:numPr>
                <w:ilvl w:val="0"/>
                <w:numId w:val="11"/>
              </w:numPr>
              <w:tabs>
                <w:tab w:val="left" w:pos="252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D44B6">
              <w:rPr>
                <w:rFonts w:ascii="Arial" w:hAnsi="Arial" w:cs="Arial"/>
                <w:color w:val="000000"/>
              </w:rPr>
              <w:t>определение методов и способов решения профессиональных задач в области преподавания физической культуры;</w:t>
            </w:r>
          </w:p>
          <w:p w:rsidR="008D44B6" w:rsidRPr="008D44B6" w:rsidRDefault="008D44B6" w:rsidP="008D44B6">
            <w:pPr>
              <w:widowControl w:val="0"/>
              <w:numPr>
                <w:ilvl w:val="0"/>
                <w:numId w:val="11"/>
              </w:numPr>
              <w:tabs>
                <w:tab w:val="left" w:pos="252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D44B6">
              <w:rPr>
                <w:rFonts w:ascii="Arial" w:hAnsi="Arial" w:cs="Arial"/>
                <w:color w:val="000000"/>
              </w:rPr>
              <w:t>демонстрация эффективности и качества выполнения профессиональных задач в области физической культуры и спорта;</w:t>
            </w:r>
          </w:p>
        </w:tc>
        <w:tc>
          <w:tcPr>
            <w:tcW w:w="3484" w:type="dxa"/>
            <w:shd w:val="clear" w:color="auto" w:fill="auto"/>
          </w:tcPr>
          <w:p w:rsidR="008D44B6" w:rsidRPr="008D44B6" w:rsidRDefault="008D44B6" w:rsidP="004770C8">
            <w:pPr>
              <w:widowControl w:val="0"/>
              <w:jc w:val="both"/>
              <w:rPr>
                <w:rFonts w:ascii="Arial" w:hAnsi="Arial" w:cs="Arial"/>
                <w:bCs/>
              </w:rPr>
            </w:pPr>
            <w:r w:rsidRPr="008D44B6">
              <w:rPr>
                <w:rFonts w:ascii="Arial" w:eastAsia="Calibri" w:hAnsi="Arial" w:cs="Arial"/>
                <w:bCs/>
              </w:rPr>
              <w:t xml:space="preserve">- интерпретация результатов экспертных наблюдений и оценка  выполнения практических </w:t>
            </w:r>
            <w:r w:rsidRPr="008D44B6">
              <w:rPr>
                <w:rFonts w:ascii="Arial" w:eastAsia="Calibri" w:hAnsi="Arial" w:cs="Arial"/>
              </w:rPr>
              <w:t>(по профилю специальности)</w:t>
            </w:r>
          </w:p>
        </w:tc>
      </w:tr>
      <w:tr w:rsidR="008D44B6" w:rsidRPr="008D44B6" w:rsidTr="008D44B6">
        <w:trPr>
          <w:trHeight w:val="478"/>
        </w:trPr>
        <w:tc>
          <w:tcPr>
            <w:tcW w:w="2680" w:type="dxa"/>
            <w:shd w:val="clear" w:color="auto" w:fill="auto"/>
          </w:tcPr>
          <w:p w:rsidR="008D44B6" w:rsidRPr="008D44B6" w:rsidRDefault="008D44B6" w:rsidP="004770C8">
            <w:pPr>
              <w:pStyle w:val="Style9"/>
              <w:jc w:val="left"/>
              <w:rPr>
                <w:rStyle w:val="FontStyle49"/>
                <w:rFonts w:ascii="Arial" w:hAnsi="Arial" w:cs="Arial"/>
                <w:sz w:val="22"/>
                <w:szCs w:val="22"/>
              </w:rPr>
            </w:pPr>
            <w:r w:rsidRPr="008D44B6">
              <w:rPr>
                <w:rStyle w:val="FontStyle49"/>
                <w:rFonts w:ascii="Arial" w:hAnsi="Arial" w:cs="Arial"/>
                <w:sz w:val="22"/>
                <w:szCs w:val="22"/>
              </w:rPr>
              <w:t>ОК 3. Оценивать риски и принимать решения в нестандартных ситуациях</w:t>
            </w:r>
          </w:p>
        </w:tc>
        <w:tc>
          <w:tcPr>
            <w:tcW w:w="3856" w:type="dxa"/>
            <w:shd w:val="clear" w:color="auto" w:fill="auto"/>
          </w:tcPr>
          <w:p w:rsidR="008D44B6" w:rsidRPr="008D44B6" w:rsidRDefault="008D44B6" w:rsidP="004770C8">
            <w:pPr>
              <w:pStyle w:val="P25"/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t>- демонстрация способностей выбора метода</w:t>
            </w:r>
          </w:p>
          <w:p w:rsidR="008D44B6" w:rsidRPr="008D44B6" w:rsidRDefault="008D44B6" w:rsidP="004770C8">
            <w:pPr>
              <w:pStyle w:val="P25"/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t>решения в зависимости от ситуации,</w:t>
            </w:r>
          </w:p>
          <w:p w:rsidR="008D44B6" w:rsidRPr="008D44B6" w:rsidRDefault="008D44B6" w:rsidP="004770C8">
            <w:pPr>
              <w:pStyle w:val="P25"/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t>принятия стандартных и нестандартных решений профессиональных задач в области физической культуры и спорта</w:t>
            </w:r>
          </w:p>
        </w:tc>
        <w:tc>
          <w:tcPr>
            <w:tcW w:w="3484" w:type="dxa"/>
            <w:shd w:val="clear" w:color="auto" w:fill="auto"/>
          </w:tcPr>
          <w:p w:rsidR="008D44B6" w:rsidRPr="008D44B6" w:rsidRDefault="008D44B6" w:rsidP="004770C8">
            <w:pPr>
              <w:widowControl w:val="0"/>
              <w:jc w:val="both"/>
              <w:rPr>
                <w:rFonts w:ascii="Arial" w:hAnsi="Arial" w:cs="Arial"/>
                <w:bCs/>
              </w:rPr>
            </w:pPr>
            <w:r w:rsidRPr="008D44B6">
              <w:rPr>
                <w:rFonts w:ascii="Arial" w:eastAsia="Calibri" w:hAnsi="Arial" w:cs="Arial"/>
                <w:bCs/>
              </w:rPr>
              <w:t xml:space="preserve">- интерпретация результатов экспертных наблюдений и оценка  выполнения практических </w:t>
            </w:r>
            <w:r w:rsidRPr="008D44B6">
              <w:rPr>
                <w:rFonts w:ascii="Arial" w:eastAsia="Calibri" w:hAnsi="Arial" w:cs="Arial"/>
              </w:rPr>
              <w:t>(по профилю специальности)</w:t>
            </w:r>
          </w:p>
        </w:tc>
      </w:tr>
      <w:tr w:rsidR="008D44B6" w:rsidRPr="008D44B6" w:rsidTr="008D44B6">
        <w:trPr>
          <w:trHeight w:val="478"/>
        </w:trPr>
        <w:tc>
          <w:tcPr>
            <w:tcW w:w="2680" w:type="dxa"/>
            <w:shd w:val="clear" w:color="auto" w:fill="auto"/>
          </w:tcPr>
          <w:p w:rsidR="008D44B6" w:rsidRPr="008D44B6" w:rsidRDefault="008D44B6" w:rsidP="004770C8">
            <w:pPr>
              <w:pStyle w:val="Style9"/>
              <w:jc w:val="left"/>
              <w:rPr>
                <w:rStyle w:val="FontStyle49"/>
                <w:rFonts w:ascii="Arial" w:hAnsi="Arial" w:cs="Arial"/>
                <w:sz w:val="22"/>
                <w:szCs w:val="22"/>
              </w:rPr>
            </w:pPr>
            <w:r w:rsidRPr="008D44B6">
              <w:rPr>
                <w:rStyle w:val="FontStyle49"/>
                <w:rFonts w:ascii="Arial" w:hAnsi="Arial" w:cs="Arial"/>
                <w:sz w:val="22"/>
                <w:szCs w:val="22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</w:tc>
        <w:tc>
          <w:tcPr>
            <w:tcW w:w="3856" w:type="dxa"/>
            <w:shd w:val="clear" w:color="auto" w:fill="auto"/>
          </w:tcPr>
          <w:p w:rsidR="008D44B6" w:rsidRPr="008D44B6" w:rsidRDefault="008D44B6" w:rsidP="004770C8">
            <w:pPr>
              <w:pStyle w:val="P25"/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44B6">
              <w:rPr>
                <w:rStyle w:val="FontStyle56"/>
                <w:rFonts w:ascii="Arial" w:hAnsi="Arial" w:cs="Arial"/>
                <w:color w:val="000000"/>
              </w:rPr>
              <w:t>- использование методической литературы и др. источников информации, включая электронные, необходимой для подготовки к занятиям</w:t>
            </w:r>
          </w:p>
        </w:tc>
        <w:tc>
          <w:tcPr>
            <w:tcW w:w="3484" w:type="dxa"/>
            <w:shd w:val="clear" w:color="auto" w:fill="auto"/>
          </w:tcPr>
          <w:p w:rsidR="008D44B6" w:rsidRPr="008D44B6" w:rsidRDefault="008D44B6" w:rsidP="004770C8">
            <w:pPr>
              <w:widowControl w:val="0"/>
              <w:jc w:val="both"/>
              <w:rPr>
                <w:rFonts w:ascii="Arial" w:hAnsi="Arial" w:cs="Arial"/>
                <w:bCs/>
                <w:iCs/>
              </w:rPr>
            </w:pPr>
            <w:r w:rsidRPr="008D44B6">
              <w:rPr>
                <w:rFonts w:ascii="Arial" w:eastAsia="Calibri" w:hAnsi="Arial" w:cs="Arial"/>
                <w:bCs/>
              </w:rPr>
              <w:t xml:space="preserve">- интерпретация результатов экспертных наблюдений и оценка  выполнения практических </w:t>
            </w:r>
            <w:r w:rsidRPr="008D44B6">
              <w:rPr>
                <w:rFonts w:ascii="Arial" w:eastAsia="Calibri" w:hAnsi="Arial" w:cs="Arial"/>
              </w:rPr>
              <w:t>(по профилю специальности)</w:t>
            </w:r>
            <w:r w:rsidRPr="008D44B6">
              <w:rPr>
                <w:rFonts w:ascii="Arial" w:hAnsi="Arial" w:cs="Arial"/>
                <w:bCs/>
              </w:rPr>
              <w:t>.</w:t>
            </w:r>
          </w:p>
        </w:tc>
      </w:tr>
      <w:tr w:rsidR="008D44B6" w:rsidRPr="008D44B6" w:rsidTr="008D44B6">
        <w:trPr>
          <w:trHeight w:val="478"/>
        </w:trPr>
        <w:tc>
          <w:tcPr>
            <w:tcW w:w="2680" w:type="dxa"/>
            <w:shd w:val="clear" w:color="auto" w:fill="auto"/>
          </w:tcPr>
          <w:p w:rsidR="008D44B6" w:rsidRPr="008D44B6" w:rsidRDefault="008D44B6" w:rsidP="004770C8">
            <w:pPr>
              <w:pStyle w:val="Style9"/>
              <w:jc w:val="left"/>
              <w:rPr>
                <w:rStyle w:val="FontStyle49"/>
                <w:rFonts w:ascii="Arial" w:hAnsi="Arial" w:cs="Arial"/>
                <w:sz w:val="22"/>
                <w:szCs w:val="22"/>
              </w:rPr>
            </w:pPr>
            <w:r w:rsidRPr="008D44B6">
              <w:rPr>
                <w:rStyle w:val="FontStyle49"/>
                <w:rFonts w:ascii="Arial" w:hAnsi="Arial" w:cs="Arial"/>
                <w:sz w:val="22"/>
                <w:szCs w:val="22"/>
              </w:rPr>
              <w:t>ОК 5. Использовать информационно-коммуникационные технологии для совершенствования профессиональной деятельности</w:t>
            </w:r>
          </w:p>
        </w:tc>
        <w:tc>
          <w:tcPr>
            <w:tcW w:w="3856" w:type="dxa"/>
            <w:shd w:val="clear" w:color="auto" w:fill="auto"/>
          </w:tcPr>
          <w:p w:rsidR="008D44B6" w:rsidRPr="008D44B6" w:rsidRDefault="008D44B6" w:rsidP="004770C8">
            <w:pPr>
              <w:pStyle w:val="P25"/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t>-демонстрация навыков работы на ПК; выбор компьютерной программы в</w:t>
            </w:r>
          </w:p>
          <w:p w:rsidR="008D44B6" w:rsidRPr="008D44B6" w:rsidRDefault="008D44B6" w:rsidP="004770C8">
            <w:pPr>
              <w:pStyle w:val="P25"/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t>соответствии с решаемой задачей; применение компьютерных программ для решения профессиональных задач;</w:t>
            </w:r>
          </w:p>
        </w:tc>
        <w:tc>
          <w:tcPr>
            <w:tcW w:w="3484" w:type="dxa"/>
            <w:shd w:val="clear" w:color="auto" w:fill="auto"/>
          </w:tcPr>
          <w:p w:rsidR="008D44B6" w:rsidRPr="008D44B6" w:rsidRDefault="008D44B6" w:rsidP="004770C8">
            <w:pPr>
              <w:widowControl w:val="0"/>
              <w:jc w:val="both"/>
              <w:rPr>
                <w:rFonts w:ascii="Arial" w:hAnsi="Arial" w:cs="Arial"/>
                <w:bCs/>
                <w:i/>
              </w:rPr>
            </w:pPr>
            <w:r w:rsidRPr="008D44B6">
              <w:rPr>
                <w:rFonts w:ascii="Arial" w:hAnsi="Arial" w:cs="Arial"/>
                <w:bCs/>
                <w:iCs/>
              </w:rPr>
              <w:t xml:space="preserve">-наблюдение за  навыками работы в информационных сетях, </w:t>
            </w:r>
            <w:r w:rsidRPr="008D44B6">
              <w:rPr>
                <w:rFonts w:ascii="Arial" w:hAnsi="Arial" w:cs="Arial"/>
                <w:bCs/>
              </w:rPr>
              <w:t>оценка эффективности работы обучающегося с прикладным программным обеспечением.</w:t>
            </w:r>
          </w:p>
        </w:tc>
      </w:tr>
      <w:tr w:rsidR="008D44B6" w:rsidRPr="008D44B6" w:rsidTr="008D44B6">
        <w:trPr>
          <w:trHeight w:val="478"/>
        </w:trPr>
        <w:tc>
          <w:tcPr>
            <w:tcW w:w="2680" w:type="dxa"/>
            <w:shd w:val="clear" w:color="auto" w:fill="auto"/>
          </w:tcPr>
          <w:p w:rsidR="008D44B6" w:rsidRPr="008D44B6" w:rsidRDefault="008D44B6" w:rsidP="004770C8">
            <w:pPr>
              <w:pStyle w:val="Style9"/>
              <w:jc w:val="left"/>
              <w:rPr>
                <w:rStyle w:val="FontStyle49"/>
                <w:rFonts w:ascii="Arial" w:hAnsi="Arial" w:cs="Arial"/>
                <w:sz w:val="22"/>
                <w:szCs w:val="22"/>
              </w:rPr>
            </w:pPr>
            <w:r w:rsidRPr="008D44B6">
              <w:rPr>
                <w:rStyle w:val="FontStyle49"/>
                <w:rFonts w:ascii="Arial" w:hAnsi="Arial" w:cs="Arial"/>
                <w:sz w:val="22"/>
                <w:szCs w:val="22"/>
              </w:rPr>
              <w:t xml:space="preserve">ОК 6. Работать в коллективе и команде, взаимодействовать с руководством, коллегами и социальными </w:t>
            </w:r>
            <w:r w:rsidRPr="008D44B6">
              <w:rPr>
                <w:rStyle w:val="FontStyle49"/>
                <w:rFonts w:ascii="Arial" w:hAnsi="Arial" w:cs="Arial"/>
                <w:sz w:val="22"/>
                <w:szCs w:val="22"/>
              </w:rPr>
              <w:lastRenderedPageBreak/>
              <w:t>партнерами</w:t>
            </w:r>
          </w:p>
        </w:tc>
        <w:tc>
          <w:tcPr>
            <w:tcW w:w="3856" w:type="dxa"/>
            <w:shd w:val="clear" w:color="auto" w:fill="auto"/>
          </w:tcPr>
          <w:p w:rsidR="008D44B6" w:rsidRPr="008D44B6" w:rsidRDefault="008D44B6" w:rsidP="004770C8">
            <w:pPr>
              <w:pStyle w:val="P25"/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- конструктивное взаимодействие с обучающимися, их родителями, учителями, тренерами, воспитателями и администрацией </w:t>
            </w: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учреждения в ходе практики;</w:t>
            </w:r>
          </w:p>
        </w:tc>
        <w:tc>
          <w:tcPr>
            <w:tcW w:w="3484" w:type="dxa"/>
            <w:shd w:val="clear" w:color="auto" w:fill="auto"/>
          </w:tcPr>
          <w:p w:rsidR="008D44B6" w:rsidRPr="008D44B6" w:rsidRDefault="008D44B6" w:rsidP="004770C8">
            <w:pPr>
              <w:widowControl w:val="0"/>
              <w:jc w:val="both"/>
              <w:rPr>
                <w:rFonts w:ascii="Arial" w:hAnsi="Arial" w:cs="Arial"/>
                <w:bCs/>
              </w:rPr>
            </w:pPr>
            <w:r w:rsidRPr="008D44B6">
              <w:rPr>
                <w:rFonts w:ascii="Arial" w:eastAsia="Calibri" w:hAnsi="Arial" w:cs="Arial"/>
                <w:bCs/>
              </w:rPr>
              <w:lastRenderedPageBreak/>
              <w:t xml:space="preserve">- интерпретация результатов экспертных наблюдений и оценка  выполнения практических </w:t>
            </w:r>
            <w:r w:rsidRPr="008D44B6">
              <w:rPr>
                <w:rFonts w:ascii="Arial" w:eastAsia="Calibri" w:hAnsi="Arial" w:cs="Arial"/>
              </w:rPr>
              <w:t>(по профилю специальности)</w:t>
            </w:r>
          </w:p>
        </w:tc>
      </w:tr>
      <w:tr w:rsidR="008D44B6" w:rsidRPr="008D44B6" w:rsidTr="008D44B6">
        <w:trPr>
          <w:trHeight w:val="478"/>
        </w:trPr>
        <w:tc>
          <w:tcPr>
            <w:tcW w:w="2680" w:type="dxa"/>
            <w:shd w:val="clear" w:color="auto" w:fill="auto"/>
          </w:tcPr>
          <w:p w:rsidR="008D44B6" w:rsidRPr="008D44B6" w:rsidRDefault="008D44B6" w:rsidP="004770C8">
            <w:pPr>
              <w:pStyle w:val="Style9"/>
              <w:jc w:val="left"/>
              <w:rPr>
                <w:rStyle w:val="FontStyle49"/>
                <w:rFonts w:ascii="Arial" w:hAnsi="Arial" w:cs="Arial"/>
                <w:sz w:val="22"/>
                <w:szCs w:val="22"/>
                <w:highlight w:val="yellow"/>
              </w:rPr>
            </w:pPr>
            <w:r w:rsidRPr="008D44B6">
              <w:rPr>
                <w:rStyle w:val="FontStyle49"/>
                <w:rFonts w:ascii="Arial" w:hAnsi="Arial" w:cs="Arial"/>
                <w:sz w:val="22"/>
                <w:szCs w:val="22"/>
              </w:rPr>
              <w:lastRenderedPageBreak/>
              <w:t>ОК 7. Ставить цели, мотивировать деятельность занимающихся физической культурой и спортом, организовывать и контролировать их работу с принятием на себя ответственности за качество учебно-тренировочного процесса и организации физкультурно-спортивных мероприятий и занятий</w:t>
            </w:r>
          </w:p>
        </w:tc>
        <w:tc>
          <w:tcPr>
            <w:tcW w:w="3856" w:type="dxa"/>
            <w:shd w:val="clear" w:color="auto" w:fill="auto"/>
          </w:tcPr>
          <w:p w:rsidR="008D44B6" w:rsidRPr="008D44B6" w:rsidRDefault="008D44B6" w:rsidP="004770C8">
            <w:pPr>
              <w:pStyle w:val="P25"/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t>- понимание мотивации занимающихся и ее учет в организации их</w:t>
            </w:r>
          </w:p>
          <w:p w:rsidR="008D44B6" w:rsidRPr="008D44B6" w:rsidRDefault="008D44B6" w:rsidP="004770C8">
            <w:pPr>
              <w:pStyle w:val="P25"/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t xml:space="preserve">работы; </w:t>
            </w:r>
          </w:p>
          <w:p w:rsidR="008D44B6" w:rsidRPr="008D44B6" w:rsidRDefault="008D44B6" w:rsidP="004770C8">
            <w:pPr>
              <w:pStyle w:val="P25"/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t xml:space="preserve">-контроль деятельности занимающихся; </w:t>
            </w:r>
          </w:p>
          <w:p w:rsidR="008D44B6" w:rsidRPr="008D44B6" w:rsidRDefault="008D44B6" w:rsidP="004770C8">
            <w:pPr>
              <w:pStyle w:val="P25"/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t>-оценивание результатов</w:t>
            </w:r>
          </w:p>
          <w:p w:rsidR="008D44B6" w:rsidRPr="008D44B6" w:rsidRDefault="008D44B6" w:rsidP="004770C8">
            <w:pPr>
              <w:pStyle w:val="P25"/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t>собственной деятельности.</w:t>
            </w:r>
          </w:p>
        </w:tc>
        <w:tc>
          <w:tcPr>
            <w:tcW w:w="3484" w:type="dxa"/>
            <w:shd w:val="clear" w:color="auto" w:fill="auto"/>
          </w:tcPr>
          <w:p w:rsidR="008D44B6" w:rsidRPr="008D44B6" w:rsidRDefault="008D44B6" w:rsidP="004770C8">
            <w:pPr>
              <w:widowControl w:val="0"/>
              <w:jc w:val="both"/>
              <w:rPr>
                <w:rFonts w:ascii="Arial" w:hAnsi="Arial" w:cs="Arial"/>
                <w:bCs/>
              </w:rPr>
            </w:pPr>
            <w:r w:rsidRPr="008D44B6">
              <w:rPr>
                <w:rFonts w:ascii="Arial" w:eastAsia="Calibri" w:hAnsi="Arial" w:cs="Arial"/>
                <w:bCs/>
              </w:rPr>
              <w:t xml:space="preserve">- интерпретация результатов экспертных наблюдений и оценка  выполнения практических </w:t>
            </w:r>
            <w:r w:rsidRPr="008D44B6">
              <w:rPr>
                <w:rFonts w:ascii="Arial" w:eastAsia="Calibri" w:hAnsi="Arial" w:cs="Arial"/>
              </w:rPr>
              <w:t>(по профилю специальности)</w:t>
            </w:r>
          </w:p>
        </w:tc>
      </w:tr>
      <w:tr w:rsidR="008D44B6" w:rsidRPr="008D44B6" w:rsidTr="008D44B6">
        <w:trPr>
          <w:trHeight w:val="478"/>
        </w:trPr>
        <w:tc>
          <w:tcPr>
            <w:tcW w:w="2680" w:type="dxa"/>
            <w:shd w:val="clear" w:color="auto" w:fill="auto"/>
          </w:tcPr>
          <w:p w:rsidR="008D44B6" w:rsidRPr="008D44B6" w:rsidRDefault="008D44B6" w:rsidP="004770C8">
            <w:pPr>
              <w:pStyle w:val="Style9"/>
              <w:jc w:val="left"/>
              <w:rPr>
                <w:rStyle w:val="FontStyle49"/>
                <w:rFonts w:ascii="Arial" w:hAnsi="Arial" w:cs="Arial"/>
                <w:sz w:val="22"/>
                <w:szCs w:val="22"/>
              </w:rPr>
            </w:pPr>
            <w:r w:rsidRPr="008D44B6">
              <w:rPr>
                <w:rStyle w:val="FontStyle49"/>
                <w:rFonts w:ascii="Arial" w:hAnsi="Arial" w:cs="Arial"/>
                <w:sz w:val="22"/>
                <w:szCs w:val="22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3856" w:type="dxa"/>
            <w:shd w:val="clear" w:color="auto" w:fill="auto"/>
          </w:tcPr>
          <w:p w:rsidR="008D44B6" w:rsidRPr="008D44B6" w:rsidRDefault="008D44B6" w:rsidP="004770C8">
            <w:pPr>
              <w:pStyle w:val="P25"/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t xml:space="preserve">- демонстрация интереса к обучению; использование знаний на практике; </w:t>
            </w:r>
          </w:p>
          <w:p w:rsidR="008D44B6" w:rsidRPr="008D44B6" w:rsidRDefault="008D44B6" w:rsidP="004770C8">
            <w:pPr>
              <w:pStyle w:val="P25"/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t>-определение задач</w:t>
            </w:r>
          </w:p>
          <w:p w:rsidR="008D44B6" w:rsidRPr="008D44B6" w:rsidRDefault="008D44B6" w:rsidP="004770C8">
            <w:pPr>
              <w:pStyle w:val="P25"/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t>своего профессионального и личностного развития; планирование своего обучение;</w:t>
            </w:r>
          </w:p>
        </w:tc>
        <w:tc>
          <w:tcPr>
            <w:tcW w:w="3484" w:type="dxa"/>
            <w:shd w:val="clear" w:color="auto" w:fill="auto"/>
          </w:tcPr>
          <w:p w:rsidR="008D44B6" w:rsidRPr="008D44B6" w:rsidRDefault="008D44B6" w:rsidP="004770C8">
            <w:pPr>
              <w:widowControl w:val="0"/>
              <w:jc w:val="both"/>
              <w:rPr>
                <w:rFonts w:ascii="Arial" w:hAnsi="Arial" w:cs="Arial"/>
                <w:bCs/>
                <w:i/>
              </w:rPr>
            </w:pPr>
            <w:r w:rsidRPr="008D44B6">
              <w:rPr>
                <w:rFonts w:ascii="Arial" w:hAnsi="Arial" w:cs="Arial"/>
                <w:bCs/>
              </w:rPr>
              <w:t>- участие в семинарах, диспутах, научно-практических конференциях и т.д.</w:t>
            </w:r>
          </w:p>
        </w:tc>
      </w:tr>
      <w:tr w:rsidR="008D44B6" w:rsidRPr="008D44B6" w:rsidTr="008D44B6">
        <w:trPr>
          <w:trHeight w:val="478"/>
        </w:trPr>
        <w:tc>
          <w:tcPr>
            <w:tcW w:w="2680" w:type="dxa"/>
            <w:shd w:val="clear" w:color="auto" w:fill="auto"/>
          </w:tcPr>
          <w:p w:rsidR="008D44B6" w:rsidRPr="008D44B6" w:rsidRDefault="008D44B6" w:rsidP="004770C8">
            <w:pPr>
              <w:pStyle w:val="Style9"/>
              <w:jc w:val="left"/>
              <w:rPr>
                <w:rStyle w:val="FontStyle49"/>
                <w:rFonts w:ascii="Arial" w:hAnsi="Arial" w:cs="Arial"/>
                <w:sz w:val="22"/>
                <w:szCs w:val="22"/>
              </w:rPr>
            </w:pPr>
            <w:r w:rsidRPr="008D44B6">
              <w:rPr>
                <w:rStyle w:val="FontStyle49"/>
                <w:rFonts w:ascii="Arial" w:hAnsi="Arial" w:cs="Arial"/>
                <w:sz w:val="22"/>
                <w:szCs w:val="22"/>
              </w:rPr>
              <w:t>ОК 9. Осуществлять профессиональную деятельность в условиях обновления ее целей, содержания, смены технологий</w:t>
            </w:r>
          </w:p>
        </w:tc>
        <w:tc>
          <w:tcPr>
            <w:tcW w:w="3856" w:type="dxa"/>
            <w:shd w:val="clear" w:color="auto" w:fill="auto"/>
          </w:tcPr>
          <w:p w:rsidR="008D44B6" w:rsidRPr="008D44B6" w:rsidRDefault="008D44B6" w:rsidP="004770C8">
            <w:pPr>
              <w:pStyle w:val="P25"/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t>- демонстрация понимания целей и содержания профессиональной деятельности;</w:t>
            </w:r>
          </w:p>
          <w:p w:rsidR="008D44B6" w:rsidRPr="008D44B6" w:rsidRDefault="008D44B6" w:rsidP="004770C8">
            <w:pPr>
              <w:pStyle w:val="P25"/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t>-использование новых решений и технологий для оптимизации профессиональной деятельности;</w:t>
            </w:r>
          </w:p>
        </w:tc>
        <w:tc>
          <w:tcPr>
            <w:tcW w:w="3484" w:type="dxa"/>
            <w:shd w:val="clear" w:color="auto" w:fill="auto"/>
          </w:tcPr>
          <w:p w:rsidR="008D44B6" w:rsidRPr="008D44B6" w:rsidRDefault="008D44B6" w:rsidP="004770C8">
            <w:pPr>
              <w:widowControl w:val="0"/>
              <w:jc w:val="both"/>
              <w:rPr>
                <w:rFonts w:ascii="Arial" w:hAnsi="Arial" w:cs="Arial"/>
                <w:bCs/>
                <w:i/>
              </w:rPr>
            </w:pPr>
            <w:r w:rsidRPr="008D44B6">
              <w:rPr>
                <w:rFonts w:ascii="Arial" w:hAnsi="Arial" w:cs="Arial"/>
                <w:bCs/>
              </w:rPr>
              <w:t>- участие в семинарах, диспутах, научно-практических конференциях и т.д.</w:t>
            </w:r>
          </w:p>
        </w:tc>
      </w:tr>
      <w:tr w:rsidR="008D44B6" w:rsidRPr="008D44B6" w:rsidTr="008D44B6">
        <w:trPr>
          <w:trHeight w:val="478"/>
        </w:trPr>
        <w:tc>
          <w:tcPr>
            <w:tcW w:w="2680" w:type="dxa"/>
            <w:shd w:val="clear" w:color="auto" w:fill="auto"/>
          </w:tcPr>
          <w:p w:rsidR="008D44B6" w:rsidRPr="008D44B6" w:rsidRDefault="008D44B6" w:rsidP="004770C8">
            <w:pPr>
              <w:pStyle w:val="Style9"/>
              <w:jc w:val="left"/>
              <w:rPr>
                <w:rStyle w:val="FontStyle49"/>
                <w:rFonts w:ascii="Arial" w:hAnsi="Arial" w:cs="Arial"/>
                <w:sz w:val="22"/>
                <w:szCs w:val="22"/>
              </w:rPr>
            </w:pPr>
            <w:r w:rsidRPr="008D44B6">
              <w:rPr>
                <w:rStyle w:val="FontStyle49"/>
                <w:rFonts w:ascii="Arial" w:hAnsi="Arial" w:cs="Arial"/>
                <w:sz w:val="22"/>
                <w:szCs w:val="22"/>
              </w:rPr>
              <w:t>ОК 10. Осуществлять профилактику травматизма, обеспечивать охрану жизни и здоровья детей</w:t>
            </w:r>
          </w:p>
        </w:tc>
        <w:tc>
          <w:tcPr>
            <w:tcW w:w="3856" w:type="dxa"/>
            <w:shd w:val="clear" w:color="auto" w:fill="auto"/>
          </w:tcPr>
          <w:p w:rsidR="008D44B6" w:rsidRPr="008D44B6" w:rsidRDefault="008D44B6" w:rsidP="004770C8">
            <w:pPr>
              <w:pStyle w:val="P25"/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t>- деятельность по профилактике травматизма, обеспечению охраны жизни и здоровья детей;</w:t>
            </w:r>
          </w:p>
        </w:tc>
        <w:tc>
          <w:tcPr>
            <w:tcW w:w="3484" w:type="dxa"/>
            <w:shd w:val="clear" w:color="auto" w:fill="auto"/>
          </w:tcPr>
          <w:p w:rsidR="008D44B6" w:rsidRPr="008D44B6" w:rsidRDefault="008D44B6" w:rsidP="004770C8">
            <w:pPr>
              <w:widowControl w:val="0"/>
              <w:jc w:val="both"/>
              <w:rPr>
                <w:rFonts w:ascii="Arial" w:hAnsi="Arial" w:cs="Arial"/>
                <w:bCs/>
              </w:rPr>
            </w:pPr>
            <w:r w:rsidRPr="008D44B6">
              <w:rPr>
                <w:rFonts w:ascii="Arial" w:hAnsi="Arial" w:cs="Arial"/>
                <w:bCs/>
              </w:rPr>
              <w:t>- результаты наблюдений за обучающимся на производственной практике;</w:t>
            </w:r>
          </w:p>
          <w:p w:rsidR="008D44B6" w:rsidRPr="008D44B6" w:rsidRDefault="008D44B6" w:rsidP="004770C8">
            <w:pPr>
              <w:widowControl w:val="0"/>
              <w:jc w:val="both"/>
              <w:rPr>
                <w:rFonts w:ascii="Arial" w:hAnsi="Arial" w:cs="Arial"/>
                <w:bCs/>
              </w:rPr>
            </w:pPr>
            <w:r w:rsidRPr="008D44B6">
              <w:rPr>
                <w:rFonts w:ascii="Arial" w:hAnsi="Arial" w:cs="Arial"/>
                <w:bCs/>
              </w:rPr>
              <w:t>- оценка результативности работы обучающегося при выполнении практических заданий.</w:t>
            </w:r>
          </w:p>
        </w:tc>
      </w:tr>
      <w:tr w:rsidR="008D44B6" w:rsidRPr="008D44B6" w:rsidTr="008D44B6">
        <w:trPr>
          <w:trHeight w:val="478"/>
        </w:trPr>
        <w:tc>
          <w:tcPr>
            <w:tcW w:w="2680" w:type="dxa"/>
            <w:shd w:val="clear" w:color="auto" w:fill="auto"/>
          </w:tcPr>
          <w:p w:rsidR="008D44B6" w:rsidRPr="008D44B6" w:rsidRDefault="008D44B6" w:rsidP="004770C8">
            <w:pPr>
              <w:pStyle w:val="Style9"/>
              <w:jc w:val="left"/>
              <w:rPr>
                <w:rStyle w:val="FontStyle49"/>
                <w:rFonts w:ascii="Arial" w:hAnsi="Arial" w:cs="Arial"/>
                <w:sz w:val="22"/>
                <w:szCs w:val="22"/>
              </w:rPr>
            </w:pPr>
            <w:r w:rsidRPr="008D44B6">
              <w:rPr>
                <w:rStyle w:val="FontStyle49"/>
                <w:rFonts w:ascii="Arial" w:hAnsi="Arial" w:cs="Arial"/>
                <w:sz w:val="22"/>
                <w:szCs w:val="22"/>
              </w:rPr>
              <w:t xml:space="preserve">ОК 11. Строить профессиональную деятельность с соблюдением правовых ее регулирующих  </w:t>
            </w:r>
          </w:p>
        </w:tc>
        <w:tc>
          <w:tcPr>
            <w:tcW w:w="3856" w:type="dxa"/>
            <w:shd w:val="clear" w:color="auto" w:fill="auto"/>
          </w:tcPr>
          <w:p w:rsidR="008D44B6" w:rsidRPr="008D44B6" w:rsidRDefault="008D44B6" w:rsidP="004770C8">
            <w:pPr>
              <w:pStyle w:val="P25"/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t>- понимание правовых норм в профессиональной деятельности;</w:t>
            </w:r>
          </w:p>
          <w:p w:rsidR="008D44B6" w:rsidRPr="008D44B6" w:rsidRDefault="008D44B6" w:rsidP="004770C8">
            <w:pPr>
              <w:pStyle w:val="P25"/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t xml:space="preserve">-соблюдение правовых норм; </w:t>
            </w:r>
          </w:p>
          <w:p w:rsidR="008D44B6" w:rsidRPr="008D44B6" w:rsidRDefault="008D44B6" w:rsidP="004770C8">
            <w:pPr>
              <w:pStyle w:val="P25"/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t>-применение в организации профессиональной</w:t>
            </w:r>
          </w:p>
          <w:p w:rsidR="008D44B6" w:rsidRPr="008D44B6" w:rsidRDefault="008D44B6" w:rsidP="004770C8">
            <w:pPr>
              <w:pStyle w:val="P25"/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t>деятельности;</w:t>
            </w:r>
          </w:p>
        </w:tc>
        <w:tc>
          <w:tcPr>
            <w:tcW w:w="3484" w:type="dxa"/>
            <w:shd w:val="clear" w:color="auto" w:fill="auto"/>
          </w:tcPr>
          <w:p w:rsidR="008D44B6" w:rsidRPr="008D44B6" w:rsidRDefault="008D44B6" w:rsidP="004770C8">
            <w:pPr>
              <w:widowControl w:val="0"/>
              <w:jc w:val="both"/>
              <w:rPr>
                <w:rFonts w:ascii="Arial" w:hAnsi="Arial" w:cs="Arial"/>
                <w:bCs/>
              </w:rPr>
            </w:pPr>
            <w:r w:rsidRPr="008D44B6">
              <w:rPr>
                <w:rFonts w:ascii="Arial" w:hAnsi="Arial" w:cs="Arial"/>
                <w:bCs/>
              </w:rPr>
              <w:t>- результаты наблюдений за обучающимся на производственной практике.</w:t>
            </w:r>
          </w:p>
          <w:p w:rsidR="008D44B6" w:rsidRPr="008D44B6" w:rsidRDefault="008D44B6" w:rsidP="004770C8">
            <w:pPr>
              <w:widowControl w:val="0"/>
              <w:jc w:val="both"/>
              <w:rPr>
                <w:rFonts w:ascii="Arial" w:hAnsi="Arial" w:cs="Arial"/>
                <w:bCs/>
                <w:i/>
              </w:rPr>
            </w:pPr>
          </w:p>
        </w:tc>
      </w:tr>
      <w:tr w:rsidR="008D44B6" w:rsidRPr="008D44B6" w:rsidTr="008D44B6">
        <w:trPr>
          <w:trHeight w:val="478"/>
        </w:trPr>
        <w:tc>
          <w:tcPr>
            <w:tcW w:w="2680" w:type="dxa"/>
            <w:shd w:val="clear" w:color="auto" w:fill="auto"/>
          </w:tcPr>
          <w:p w:rsidR="008D44B6" w:rsidRPr="008D44B6" w:rsidRDefault="008D44B6" w:rsidP="004770C8">
            <w:pPr>
              <w:pStyle w:val="Style9"/>
              <w:jc w:val="left"/>
              <w:rPr>
                <w:rStyle w:val="FontStyle49"/>
                <w:rFonts w:ascii="Arial" w:hAnsi="Arial" w:cs="Arial"/>
                <w:sz w:val="22"/>
                <w:szCs w:val="22"/>
              </w:rPr>
            </w:pPr>
            <w:r w:rsidRPr="008D44B6">
              <w:rPr>
                <w:rStyle w:val="FontStyle49"/>
                <w:rFonts w:ascii="Arial" w:hAnsi="Arial" w:cs="Arial"/>
                <w:sz w:val="22"/>
                <w:szCs w:val="22"/>
              </w:rPr>
              <w:t xml:space="preserve">ОК 12. Владеть профессионально значимыми двигательными </w:t>
            </w:r>
            <w:r w:rsidRPr="008D44B6">
              <w:rPr>
                <w:rStyle w:val="FontStyle49"/>
                <w:rFonts w:ascii="Arial" w:hAnsi="Arial" w:cs="Arial"/>
                <w:sz w:val="22"/>
                <w:szCs w:val="22"/>
              </w:rPr>
              <w:lastRenderedPageBreak/>
              <w:t>действиями избранного вида спорта, базовых и новых видов физкультурно-спортивной деятельности</w:t>
            </w:r>
          </w:p>
        </w:tc>
        <w:tc>
          <w:tcPr>
            <w:tcW w:w="3856" w:type="dxa"/>
            <w:shd w:val="clear" w:color="auto" w:fill="auto"/>
          </w:tcPr>
          <w:p w:rsidR="008D44B6" w:rsidRPr="008D44B6" w:rsidRDefault="008D44B6" w:rsidP="004770C8">
            <w:pPr>
              <w:pStyle w:val="P25"/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- владение </w:t>
            </w:r>
            <w:r w:rsidRPr="008D44B6">
              <w:rPr>
                <w:rStyle w:val="FontStyle49"/>
                <w:rFonts w:ascii="Arial" w:hAnsi="Arial" w:cs="Arial"/>
                <w:color w:val="000000"/>
                <w:sz w:val="22"/>
                <w:szCs w:val="22"/>
              </w:rPr>
              <w:t>профессионально значимыми двигательными действиями избранного вида спорта,</w:t>
            </w: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t xml:space="preserve"> базовыми и новыми видами </w:t>
            </w:r>
            <w:r w:rsidRPr="008D44B6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физкультурно-оздоровительной деятельности;</w:t>
            </w:r>
          </w:p>
        </w:tc>
        <w:tc>
          <w:tcPr>
            <w:tcW w:w="3484" w:type="dxa"/>
            <w:shd w:val="clear" w:color="auto" w:fill="auto"/>
          </w:tcPr>
          <w:p w:rsidR="008D44B6" w:rsidRPr="008D44B6" w:rsidRDefault="008D44B6" w:rsidP="004770C8">
            <w:pPr>
              <w:widowControl w:val="0"/>
              <w:jc w:val="both"/>
              <w:rPr>
                <w:rFonts w:ascii="Arial" w:hAnsi="Arial" w:cs="Arial"/>
                <w:bCs/>
              </w:rPr>
            </w:pPr>
            <w:r w:rsidRPr="008D44B6">
              <w:rPr>
                <w:rFonts w:ascii="Arial" w:hAnsi="Arial" w:cs="Arial"/>
                <w:bCs/>
              </w:rPr>
              <w:lastRenderedPageBreak/>
              <w:t>- результаты наблюдений за обучающимся на производственной практике;</w:t>
            </w:r>
          </w:p>
          <w:p w:rsidR="008D44B6" w:rsidRPr="008D44B6" w:rsidRDefault="008D44B6" w:rsidP="004770C8">
            <w:pPr>
              <w:widowControl w:val="0"/>
              <w:jc w:val="both"/>
              <w:rPr>
                <w:rFonts w:ascii="Arial" w:hAnsi="Arial" w:cs="Arial"/>
                <w:bCs/>
                <w:i/>
              </w:rPr>
            </w:pPr>
            <w:r w:rsidRPr="008D44B6">
              <w:rPr>
                <w:rFonts w:ascii="Arial" w:hAnsi="Arial" w:cs="Arial"/>
                <w:bCs/>
              </w:rPr>
              <w:lastRenderedPageBreak/>
              <w:t>- оценка результативности работы обучающегося при выполнении практических заданий.</w:t>
            </w:r>
          </w:p>
        </w:tc>
      </w:tr>
    </w:tbl>
    <w:p w:rsidR="00E05614" w:rsidRPr="008D44B6" w:rsidRDefault="00E05614" w:rsidP="008D44B6">
      <w:pPr>
        <w:spacing w:after="0" w:line="240" w:lineRule="auto"/>
        <w:ind w:firstLine="708"/>
        <w:jc w:val="center"/>
        <w:rPr>
          <w:rFonts w:ascii="Arial" w:hAnsi="Arial" w:cs="Arial"/>
        </w:rPr>
      </w:pPr>
    </w:p>
    <w:sectPr w:rsidR="00E05614" w:rsidRPr="008D44B6" w:rsidSect="008F4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E72" w:rsidRDefault="00C40E72" w:rsidP="00437ED3">
      <w:pPr>
        <w:spacing w:after="0" w:line="240" w:lineRule="auto"/>
      </w:pPr>
      <w:r>
        <w:separator/>
      </w:r>
    </w:p>
  </w:endnote>
  <w:endnote w:type="continuationSeparator" w:id="0">
    <w:p w:rsidR="00C40E72" w:rsidRDefault="00C40E72" w:rsidP="00437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720581"/>
      <w:docPartObj>
        <w:docPartGallery w:val="Page Numbers (Bottom of Page)"/>
        <w:docPartUnique/>
      </w:docPartObj>
    </w:sdtPr>
    <w:sdtEndPr/>
    <w:sdtContent>
      <w:p w:rsidR="00C40E72" w:rsidRDefault="00C40E7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660C">
          <w:rPr>
            <w:noProof/>
          </w:rPr>
          <w:t>19</w:t>
        </w:r>
        <w:r>
          <w:fldChar w:fldCharType="end"/>
        </w:r>
      </w:p>
    </w:sdtContent>
  </w:sdt>
  <w:p w:rsidR="00C40E72" w:rsidRDefault="00C40E7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E72" w:rsidRDefault="00C40E72" w:rsidP="00437ED3">
      <w:pPr>
        <w:spacing w:after="0" w:line="240" w:lineRule="auto"/>
      </w:pPr>
      <w:r>
        <w:separator/>
      </w:r>
    </w:p>
  </w:footnote>
  <w:footnote w:type="continuationSeparator" w:id="0">
    <w:p w:rsidR="00C40E72" w:rsidRDefault="00C40E72" w:rsidP="00437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hybridMultilevel"/>
    <w:tmpl w:val="00000004"/>
    <w:lvl w:ilvl="0" w:tplc="FFFFFFFF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00000C"/>
    <w:multiLevelType w:val="hybridMultilevel"/>
    <w:tmpl w:val="000000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00000015"/>
    <w:multiLevelType w:val="hybridMultilevel"/>
    <w:tmpl w:val="00000015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0BB84165"/>
    <w:multiLevelType w:val="hybridMultilevel"/>
    <w:tmpl w:val="3418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0C5AB9"/>
    <w:multiLevelType w:val="hybridMultilevel"/>
    <w:tmpl w:val="5956C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16302C"/>
    <w:multiLevelType w:val="hybridMultilevel"/>
    <w:tmpl w:val="16D44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0F45CF"/>
    <w:multiLevelType w:val="hybridMultilevel"/>
    <w:tmpl w:val="70CCE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3F1CCE"/>
    <w:multiLevelType w:val="hybridMultilevel"/>
    <w:tmpl w:val="8DE4EA06"/>
    <w:lvl w:ilvl="0" w:tplc="EFB47D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4E7CDA"/>
    <w:multiLevelType w:val="hybridMultilevel"/>
    <w:tmpl w:val="26308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284823"/>
    <w:multiLevelType w:val="hybridMultilevel"/>
    <w:tmpl w:val="665E8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8D636E"/>
    <w:multiLevelType w:val="hybridMultilevel"/>
    <w:tmpl w:val="399C6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8F0136"/>
    <w:multiLevelType w:val="hybridMultilevel"/>
    <w:tmpl w:val="BB72B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D521BD"/>
    <w:multiLevelType w:val="hybridMultilevel"/>
    <w:tmpl w:val="034AA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5"/>
  </w:num>
  <w:num w:numId="5">
    <w:abstractNumId w:val="3"/>
  </w:num>
  <w:num w:numId="6">
    <w:abstractNumId w:val="11"/>
  </w:num>
  <w:num w:numId="7">
    <w:abstractNumId w:val="9"/>
  </w:num>
  <w:num w:numId="8">
    <w:abstractNumId w:val="7"/>
  </w:num>
  <w:num w:numId="9">
    <w:abstractNumId w:val="8"/>
  </w:num>
  <w:num w:numId="10">
    <w:abstractNumId w:val="12"/>
  </w:num>
  <w:num w:numId="11">
    <w:abstractNumId w:val="0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305"/>
    <w:rsid w:val="000461B4"/>
    <w:rsid w:val="000B03EB"/>
    <w:rsid w:val="00135E45"/>
    <w:rsid w:val="00166895"/>
    <w:rsid w:val="001772A9"/>
    <w:rsid w:val="001832C0"/>
    <w:rsid w:val="00185AAB"/>
    <w:rsid w:val="001B4AE1"/>
    <w:rsid w:val="001D4B2A"/>
    <w:rsid w:val="001E5AB2"/>
    <w:rsid w:val="00206B32"/>
    <w:rsid w:val="002172A4"/>
    <w:rsid w:val="00246CF2"/>
    <w:rsid w:val="0027781F"/>
    <w:rsid w:val="002D1939"/>
    <w:rsid w:val="002D6BC1"/>
    <w:rsid w:val="002D719C"/>
    <w:rsid w:val="002F355F"/>
    <w:rsid w:val="003272FE"/>
    <w:rsid w:val="003C3CDE"/>
    <w:rsid w:val="00425683"/>
    <w:rsid w:val="00432D6A"/>
    <w:rsid w:val="00437ED3"/>
    <w:rsid w:val="00460FDB"/>
    <w:rsid w:val="0048109B"/>
    <w:rsid w:val="00522289"/>
    <w:rsid w:val="00533F72"/>
    <w:rsid w:val="0053660C"/>
    <w:rsid w:val="00566035"/>
    <w:rsid w:val="005707A2"/>
    <w:rsid w:val="005707CE"/>
    <w:rsid w:val="005A30C8"/>
    <w:rsid w:val="005E4922"/>
    <w:rsid w:val="00652D2E"/>
    <w:rsid w:val="00656E26"/>
    <w:rsid w:val="00661A8F"/>
    <w:rsid w:val="006966D3"/>
    <w:rsid w:val="006A7C06"/>
    <w:rsid w:val="006D53E0"/>
    <w:rsid w:val="00714040"/>
    <w:rsid w:val="00720FC2"/>
    <w:rsid w:val="00746551"/>
    <w:rsid w:val="00751F44"/>
    <w:rsid w:val="0077101F"/>
    <w:rsid w:val="00783603"/>
    <w:rsid w:val="00793FC7"/>
    <w:rsid w:val="007D0300"/>
    <w:rsid w:val="007D70B0"/>
    <w:rsid w:val="00832088"/>
    <w:rsid w:val="0084444D"/>
    <w:rsid w:val="00853319"/>
    <w:rsid w:val="00862969"/>
    <w:rsid w:val="00865D2F"/>
    <w:rsid w:val="008D44B6"/>
    <w:rsid w:val="008D60E0"/>
    <w:rsid w:val="008F18A2"/>
    <w:rsid w:val="008F4111"/>
    <w:rsid w:val="00917CAB"/>
    <w:rsid w:val="009459A9"/>
    <w:rsid w:val="009A79A7"/>
    <w:rsid w:val="009E42DB"/>
    <w:rsid w:val="00A106DF"/>
    <w:rsid w:val="00A72339"/>
    <w:rsid w:val="00AA0120"/>
    <w:rsid w:val="00AB6922"/>
    <w:rsid w:val="00AC51DD"/>
    <w:rsid w:val="00AD1781"/>
    <w:rsid w:val="00AE441E"/>
    <w:rsid w:val="00AF1196"/>
    <w:rsid w:val="00B375A5"/>
    <w:rsid w:val="00BB19D9"/>
    <w:rsid w:val="00BB2FE6"/>
    <w:rsid w:val="00BD5FC6"/>
    <w:rsid w:val="00BE575F"/>
    <w:rsid w:val="00BF02F8"/>
    <w:rsid w:val="00BF170B"/>
    <w:rsid w:val="00C36916"/>
    <w:rsid w:val="00C40E72"/>
    <w:rsid w:val="00C42F7D"/>
    <w:rsid w:val="00C44F77"/>
    <w:rsid w:val="00C91CB6"/>
    <w:rsid w:val="00CA31E4"/>
    <w:rsid w:val="00CC2013"/>
    <w:rsid w:val="00CF5305"/>
    <w:rsid w:val="00D55C1D"/>
    <w:rsid w:val="00D6263C"/>
    <w:rsid w:val="00D719AB"/>
    <w:rsid w:val="00DB1063"/>
    <w:rsid w:val="00DC2363"/>
    <w:rsid w:val="00E01AFC"/>
    <w:rsid w:val="00E05614"/>
    <w:rsid w:val="00E11956"/>
    <w:rsid w:val="00ED7E8A"/>
    <w:rsid w:val="00ED7F46"/>
    <w:rsid w:val="00EF06E8"/>
    <w:rsid w:val="00F03A8B"/>
    <w:rsid w:val="00F06DF5"/>
    <w:rsid w:val="00F26717"/>
    <w:rsid w:val="00F6499E"/>
    <w:rsid w:val="00F74D76"/>
    <w:rsid w:val="00FC333E"/>
    <w:rsid w:val="00FC35E7"/>
    <w:rsid w:val="00FE0908"/>
    <w:rsid w:val="00FE2C78"/>
    <w:rsid w:val="00FF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0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D44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ED7E8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8F4111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7ED3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437ED3"/>
  </w:style>
  <w:style w:type="character" w:styleId="a9">
    <w:name w:val="page number"/>
    <w:uiPriority w:val="99"/>
    <w:rsid w:val="00BB19D9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46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46CF2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semiHidden/>
    <w:rsid w:val="00ED7E8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c">
    <w:name w:val="List Paragraph"/>
    <w:aliases w:val="Содержание. 2 уровень"/>
    <w:basedOn w:val="a"/>
    <w:link w:val="ad"/>
    <w:uiPriority w:val="34"/>
    <w:qFormat/>
    <w:rsid w:val="006D53E0"/>
    <w:pPr>
      <w:ind w:left="720"/>
      <w:contextualSpacing/>
    </w:pPr>
  </w:style>
  <w:style w:type="paragraph" w:styleId="ae">
    <w:name w:val="Title"/>
    <w:basedOn w:val="a"/>
    <w:next w:val="a"/>
    <w:link w:val="af"/>
    <w:uiPriority w:val="10"/>
    <w:qFormat/>
    <w:rsid w:val="00865D2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uiPriority w:val="10"/>
    <w:rsid w:val="00865D2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8D44B6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D44B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Style9">
    <w:name w:val="Style9"/>
    <w:basedOn w:val="a"/>
    <w:uiPriority w:val="99"/>
    <w:rsid w:val="008D44B6"/>
    <w:pPr>
      <w:widowControl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D44B6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25">
    <w:name w:val="P25"/>
    <w:basedOn w:val="a"/>
    <w:rsid w:val="008D44B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rsid w:val="008D44B6"/>
    <w:rPr>
      <w:rFonts w:ascii="Times New Roman" w:hAnsi="Times New Roman" w:cs="Times New Roman" w:hint="default"/>
      <w:sz w:val="26"/>
      <w:szCs w:val="26"/>
    </w:rPr>
  </w:style>
  <w:style w:type="character" w:customStyle="1" w:styleId="FontStyle56">
    <w:name w:val="Font Style56"/>
    <w:rsid w:val="008D44B6"/>
    <w:rPr>
      <w:rFonts w:ascii="Times New Roman" w:hAnsi="Times New Roman" w:cs="Times New Roman" w:hint="default"/>
      <w:sz w:val="22"/>
      <w:szCs w:val="22"/>
    </w:rPr>
  </w:style>
  <w:style w:type="character" w:customStyle="1" w:styleId="FontStyle43">
    <w:name w:val="Font Style43"/>
    <w:uiPriority w:val="99"/>
    <w:rsid w:val="008D44B6"/>
    <w:rPr>
      <w:rFonts w:ascii="Times New Roman" w:hAnsi="Times New Roman" w:cs="Times New Roman" w:hint="default"/>
      <w:sz w:val="28"/>
      <w:szCs w:val="28"/>
    </w:rPr>
  </w:style>
  <w:style w:type="paragraph" w:customStyle="1" w:styleId="Style33">
    <w:name w:val="Style33"/>
    <w:basedOn w:val="a"/>
    <w:rsid w:val="008D44B6"/>
    <w:pPr>
      <w:widowControl w:val="0"/>
      <w:spacing w:after="0" w:line="276" w:lineRule="exact"/>
      <w:ind w:firstLine="4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D44B6"/>
    <w:pPr>
      <w:widowControl w:val="0"/>
      <w:spacing w:after="0" w:line="3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Абзац списка Знак"/>
    <w:aliases w:val="Содержание. 2 уровень Знак"/>
    <w:link w:val="ac"/>
    <w:uiPriority w:val="34"/>
    <w:locked/>
    <w:rsid w:val="008D44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0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D44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ED7E8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8F4111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7ED3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437ED3"/>
  </w:style>
  <w:style w:type="character" w:styleId="a9">
    <w:name w:val="page number"/>
    <w:uiPriority w:val="99"/>
    <w:rsid w:val="00BB19D9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46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46CF2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semiHidden/>
    <w:rsid w:val="00ED7E8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c">
    <w:name w:val="List Paragraph"/>
    <w:aliases w:val="Содержание. 2 уровень"/>
    <w:basedOn w:val="a"/>
    <w:link w:val="ad"/>
    <w:uiPriority w:val="34"/>
    <w:qFormat/>
    <w:rsid w:val="006D53E0"/>
    <w:pPr>
      <w:ind w:left="720"/>
      <w:contextualSpacing/>
    </w:pPr>
  </w:style>
  <w:style w:type="paragraph" w:styleId="ae">
    <w:name w:val="Title"/>
    <w:basedOn w:val="a"/>
    <w:next w:val="a"/>
    <w:link w:val="af"/>
    <w:uiPriority w:val="10"/>
    <w:qFormat/>
    <w:rsid w:val="00865D2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uiPriority w:val="10"/>
    <w:rsid w:val="00865D2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8D44B6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D44B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Style9">
    <w:name w:val="Style9"/>
    <w:basedOn w:val="a"/>
    <w:uiPriority w:val="99"/>
    <w:rsid w:val="008D44B6"/>
    <w:pPr>
      <w:widowControl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D44B6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25">
    <w:name w:val="P25"/>
    <w:basedOn w:val="a"/>
    <w:rsid w:val="008D44B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rsid w:val="008D44B6"/>
    <w:rPr>
      <w:rFonts w:ascii="Times New Roman" w:hAnsi="Times New Roman" w:cs="Times New Roman" w:hint="default"/>
      <w:sz w:val="26"/>
      <w:szCs w:val="26"/>
    </w:rPr>
  </w:style>
  <w:style w:type="character" w:customStyle="1" w:styleId="FontStyle56">
    <w:name w:val="Font Style56"/>
    <w:rsid w:val="008D44B6"/>
    <w:rPr>
      <w:rFonts w:ascii="Times New Roman" w:hAnsi="Times New Roman" w:cs="Times New Roman" w:hint="default"/>
      <w:sz w:val="22"/>
      <w:szCs w:val="22"/>
    </w:rPr>
  </w:style>
  <w:style w:type="character" w:customStyle="1" w:styleId="FontStyle43">
    <w:name w:val="Font Style43"/>
    <w:uiPriority w:val="99"/>
    <w:rsid w:val="008D44B6"/>
    <w:rPr>
      <w:rFonts w:ascii="Times New Roman" w:hAnsi="Times New Roman" w:cs="Times New Roman" w:hint="default"/>
      <w:sz w:val="28"/>
      <w:szCs w:val="28"/>
    </w:rPr>
  </w:style>
  <w:style w:type="paragraph" w:customStyle="1" w:styleId="Style33">
    <w:name w:val="Style33"/>
    <w:basedOn w:val="a"/>
    <w:rsid w:val="008D44B6"/>
    <w:pPr>
      <w:widowControl w:val="0"/>
      <w:spacing w:after="0" w:line="276" w:lineRule="exact"/>
      <w:ind w:firstLine="4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D44B6"/>
    <w:pPr>
      <w:widowControl w:val="0"/>
      <w:spacing w:after="0" w:line="3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Абзац списка Знак"/>
    <w:aliases w:val="Содержание. 2 уровень Знак"/>
    <w:link w:val="ac"/>
    <w:uiPriority w:val="34"/>
    <w:locked/>
    <w:rsid w:val="008D4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6D09F-C3AD-4649-8233-C942FA3F9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19</Pages>
  <Words>3968</Words>
  <Characters>22620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2019-06-06T04:58:00Z</cp:lastPrinted>
  <dcterms:created xsi:type="dcterms:W3CDTF">2021-03-31T16:17:00Z</dcterms:created>
  <dcterms:modified xsi:type="dcterms:W3CDTF">2024-11-07T06:31:00Z</dcterms:modified>
</cp:coreProperties>
</file>