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C5" w:rsidRPr="008F0679" w:rsidRDefault="00E307C5" w:rsidP="00E307C5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8F0679">
        <w:rPr>
          <w:rFonts w:ascii="Arial" w:eastAsia="Calibri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E307C5" w:rsidRPr="008F0679" w:rsidRDefault="00E307C5" w:rsidP="00E307C5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8F0679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E307C5" w:rsidRPr="008F0679" w:rsidRDefault="00E307C5" w:rsidP="00E307C5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8F0679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E307C5" w:rsidRPr="008F0679" w:rsidRDefault="00E307C5" w:rsidP="00E307C5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8F0679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E307C5" w:rsidRPr="008F0679" w:rsidRDefault="00E307C5" w:rsidP="00E307C5">
      <w:pPr>
        <w:tabs>
          <w:tab w:val="left" w:pos="7417"/>
        </w:tabs>
        <w:spacing w:after="0"/>
        <w:rPr>
          <w:rFonts w:ascii="Arial" w:eastAsia="Calibri" w:hAnsi="Arial" w:cs="Arial"/>
          <w:sz w:val="24"/>
          <w:szCs w:val="24"/>
        </w:rPr>
      </w:pPr>
      <w:r w:rsidRPr="008F0679">
        <w:rPr>
          <w:rFonts w:ascii="Arial" w:eastAsia="Calibri" w:hAnsi="Arial" w:cs="Arial"/>
          <w:sz w:val="24"/>
          <w:szCs w:val="24"/>
        </w:rPr>
        <w:tab/>
      </w:r>
    </w:p>
    <w:p w:rsidR="00E307C5" w:rsidRPr="008F0679" w:rsidRDefault="00E307C5" w:rsidP="00E307C5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8F0679">
        <w:rPr>
          <w:rFonts w:ascii="Arial" w:eastAsia="Calibri" w:hAnsi="Arial" w:cs="Arial"/>
          <w:sz w:val="24"/>
          <w:szCs w:val="24"/>
        </w:rPr>
        <w:tab/>
      </w:r>
      <w:r w:rsidRPr="008F0679">
        <w:rPr>
          <w:rFonts w:ascii="Arial" w:eastAsia="Calibri" w:hAnsi="Arial" w:cs="Arial"/>
          <w:sz w:val="24"/>
          <w:szCs w:val="24"/>
        </w:rPr>
        <w:tab/>
      </w:r>
    </w:p>
    <w:tbl>
      <w:tblPr>
        <w:tblStyle w:val="a4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E307C5" w:rsidRPr="008F0679" w:rsidTr="00174474">
        <w:trPr>
          <w:trHeight w:val="1390"/>
        </w:trPr>
        <w:tc>
          <w:tcPr>
            <w:tcW w:w="3685" w:type="dxa"/>
          </w:tcPr>
          <w:p w:rsidR="00E307C5" w:rsidRDefault="00E307C5" w:rsidP="0017447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F0679" w:rsidRPr="008F0679" w:rsidRDefault="008F0679" w:rsidP="0017447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307C5" w:rsidRPr="008F0679" w:rsidRDefault="00E307C5" w:rsidP="0017447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Приложение №</w:t>
            </w:r>
            <w:r w:rsidR="008F0679">
              <w:rPr>
                <w:rFonts w:ascii="Arial" w:hAnsi="Arial" w:cs="Arial"/>
                <w:sz w:val="24"/>
                <w:szCs w:val="24"/>
              </w:rPr>
              <w:t xml:space="preserve"> 4.9</w:t>
            </w:r>
            <w:r w:rsidRPr="008F0679">
              <w:rPr>
                <w:rFonts w:ascii="Arial" w:hAnsi="Arial" w:cs="Arial"/>
                <w:sz w:val="24"/>
                <w:szCs w:val="24"/>
              </w:rPr>
              <w:t xml:space="preserve"> к ООП СПО (ППКРС) по профессии </w:t>
            </w:r>
          </w:p>
          <w:p w:rsidR="00E307C5" w:rsidRPr="008F0679" w:rsidRDefault="00E307C5" w:rsidP="0017447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44.02.01 Дошкольное образование</w:t>
            </w:r>
            <w:r w:rsidR="008F06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E307C5" w:rsidRPr="008F0679" w:rsidRDefault="00E307C5" w:rsidP="0017447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307C5" w:rsidRPr="008F0679" w:rsidRDefault="00E307C5" w:rsidP="0017447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307C5" w:rsidRDefault="00E307C5" w:rsidP="00E307C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F0679" w:rsidRPr="008F0679" w:rsidRDefault="008F0679" w:rsidP="00E307C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E307C5" w:rsidRPr="008F0679" w:rsidRDefault="00E307C5" w:rsidP="00E307C5">
      <w:pPr>
        <w:keepNext/>
        <w:spacing w:line="360" w:lineRule="auto"/>
        <w:ind w:firstLine="284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РАБОЧАЯ ПРОГРАММА УЧЕБНОЙ ДИСЦИПЛИНЫ</w:t>
      </w:r>
    </w:p>
    <w:p w:rsidR="00E307C5" w:rsidRPr="008F0679" w:rsidRDefault="00E307C5" w:rsidP="00E307C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t xml:space="preserve">ОБД.09 Физическая культура </w:t>
      </w:r>
    </w:p>
    <w:p w:rsidR="00E307C5" w:rsidRPr="008F0679" w:rsidRDefault="00E307C5" w:rsidP="00E307C5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8F0679">
        <w:rPr>
          <w:rFonts w:ascii="Arial" w:eastAsia="Calibri" w:hAnsi="Arial" w:cs="Arial"/>
          <w:sz w:val="24"/>
          <w:szCs w:val="24"/>
        </w:rPr>
        <w:t>44.02.01 Дошкольное образование</w:t>
      </w:r>
    </w:p>
    <w:p w:rsidR="00E307C5" w:rsidRPr="008F0679" w:rsidRDefault="00E307C5" w:rsidP="00E307C5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07C5" w:rsidRPr="008F0679" w:rsidRDefault="008F0679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E307C5" w:rsidRPr="008F0679">
        <w:rPr>
          <w:rFonts w:ascii="Arial" w:hAnsi="Arial" w:cs="Arial"/>
          <w:sz w:val="24"/>
          <w:szCs w:val="24"/>
        </w:rPr>
        <w:t>24г.</w:t>
      </w:r>
    </w:p>
    <w:p w:rsidR="00174474" w:rsidRPr="008F0679" w:rsidRDefault="00174474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74474" w:rsidRPr="008F0679" w:rsidRDefault="00174474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74474" w:rsidRPr="008F0679" w:rsidRDefault="00174474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  <w:tab w:val="left" w:pos="4275"/>
          <w:tab w:val="center" w:pos="4677"/>
        </w:tabs>
        <w:jc w:val="both"/>
        <w:rPr>
          <w:rFonts w:ascii="Arial" w:eastAsia="Calibri" w:hAnsi="Arial" w:cs="Arial"/>
          <w:bCs/>
          <w:sz w:val="24"/>
          <w:szCs w:val="24"/>
        </w:rPr>
      </w:pPr>
      <w:proofErr w:type="gramStart"/>
      <w:r w:rsidRPr="008F0679">
        <w:rPr>
          <w:rFonts w:ascii="Arial" w:eastAsia="Calibri" w:hAnsi="Arial" w:cs="Arial"/>
          <w:sz w:val="24"/>
          <w:szCs w:val="24"/>
        </w:rPr>
        <w:lastRenderedPageBreak/>
        <w:t xml:space="preserve">Рабочая программа ОУД _ 44.02.01 Дошкольное образование (индекс, наименование дисциплины) разработана на основе </w:t>
      </w:r>
      <w:r w:rsidRPr="008F0679">
        <w:rPr>
          <w:rFonts w:ascii="Arial" w:hAnsi="Arial" w:cs="Arial"/>
          <w:bCs/>
          <w:sz w:val="24"/>
          <w:szCs w:val="24"/>
        </w:rPr>
        <w:t xml:space="preserve">Примерной программы общеобразовательной учебной дисциплины _____________, рекомендованной Федеральным государственным автономным учреждением «Федеральный институт развития образования» (ФГАУ «ФИРО») </w:t>
      </w:r>
      <w:proofErr w:type="spellStart"/>
      <w:r w:rsidRPr="008F0679">
        <w:rPr>
          <w:rFonts w:ascii="Arial" w:hAnsi="Arial" w:cs="Arial"/>
          <w:bCs/>
          <w:sz w:val="24"/>
          <w:szCs w:val="24"/>
        </w:rPr>
        <w:t>вкачестве</w:t>
      </w:r>
      <w:proofErr w:type="spellEnd"/>
      <w:r w:rsidRPr="008F0679">
        <w:rPr>
          <w:rFonts w:ascii="Arial" w:hAnsi="Arial" w:cs="Arial"/>
          <w:bCs/>
          <w:sz w:val="24"/>
          <w:szCs w:val="24"/>
        </w:rPr>
        <w:t xml:space="preserve">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____   от _____________с </w:t>
      </w:r>
      <w:proofErr w:type="spellStart"/>
      <w:r w:rsidRPr="008F0679">
        <w:rPr>
          <w:rFonts w:ascii="Arial" w:hAnsi="Arial" w:cs="Arial"/>
          <w:bCs/>
          <w:sz w:val="24"/>
          <w:szCs w:val="24"/>
        </w:rPr>
        <w:t>учетом</w:t>
      </w:r>
      <w:r w:rsidRPr="008F0679">
        <w:rPr>
          <w:rFonts w:ascii="Arial" w:eastAsia="Calibri" w:hAnsi="Arial" w:cs="Arial"/>
          <w:sz w:val="24"/>
          <w:szCs w:val="24"/>
        </w:rPr>
        <w:t>Федерального</w:t>
      </w:r>
      <w:proofErr w:type="spellEnd"/>
      <w:r w:rsidRPr="008F0679">
        <w:rPr>
          <w:rFonts w:ascii="Arial" w:eastAsia="Calibri" w:hAnsi="Arial" w:cs="Arial"/>
          <w:sz w:val="24"/>
          <w:szCs w:val="24"/>
        </w:rPr>
        <w:t xml:space="preserve"> государственного образовательного стандарта среднего профессионального образования по профессии</w:t>
      </w:r>
      <w:proofErr w:type="gramEnd"/>
      <w:r w:rsidRPr="008F0679">
        <w:rPr>
          <w:rFonts w:ascii="Arial" w:eastAsia="Calibri" w:hAnsi="Arial" w:cs="Arial"/>
          <w:sz w:val="24"/>
          <w:szCs w:val="24"/>
        </w:rPr>
        <w:t xml:space="preserve"> (специальности) 44.02.01 Дошкольное образование (индекс</w:t>
      </w:r>
      <w:r w:rsidRPr="008F0679">
        <w:rPr>
          <w:rFonts w:ascii="Arial" w:hAnsi="Arial" w:cs="Arial"/>
          <w:sz w:val="24"/>
          <w:szCs w:val="24"/>
        </w:rPr>
        <w:t>, наименование</w:t>
      </w:r>
      <w:proofErr w:type="gramStart"/>
      <w:r w:rsidRPr="008F0679">
        <w:rPr>
          <w:rFonts w:ascii="Arial" w:hAnsi="Arial" w:cs="Arial"/>
          <w:sz w:val="24"/>
          <w:szCs w:val="24"/>
        </w:rPr>
        <w:t>)</w:t>
      </w:r>
      <w:r w:rsidRPr="008F0679">
        <w:rPr>
          <w:rFonts w:ascii="Arial" w:eastAsia="Calibri" w:hAnsi="Arial" w:cs="Arial"/>
          <w:sz w:val="24"/>
          <w:szCs w:val="24"/>
        </w:rPr>
        <w:t>у</w:t>
      </w:r>
      <w:proofErr w:type="gramEnd"/>
      <w:r w:rsidRPr="008F0679">
        <w:rPr>
          <w:rFonts w:ascii="Arial" w:eastAsia="Calibri" w:hAnsi="Arial" w:cs="Arial"/>
          <w:sz w:val="24"/>
          <w:szCs w:val="24"/>
        </w:rPr>
        <w:t xml:space="preserve">твержденным приказом </w:t>
      </w:r>
      <w:proofErr w:type="spellStart"/>
      <w:r w:rsidRPr="008F0679">
        <w:rPr>
          <w:rFonts w:ascii="Arial" w:eastAsia="Calibri" w:hAnsi="Arial" w:cs="Arial"/>
          <w:sz w:val="24"/>
          <w:szCs w:val="24"/>
        </w:rPr>
        <w:t>Минобрнауки</w:t>
      </w:r>
      <w:proofErr w:type="spellEnd"/>
      <w:r w:rsidRPr="008F0679">
        <w:rPr>
          <w:rFonts w:ascii="Arial" w:eastAsia="Calibri" w:hAnsi="Arial" w:cs="Arial"/>
          <w:sz w:val="24"/>
          <w:szCs w:val="24"/>
        </w:rPr>
        <w:t xml:space="preserve"> РФ от № _________________</w:t>
      </w:r>
    </w:p>
    <w:p w:rsidR="00E307C5" w:rsidRPr="008F0679" w:rsidRDefault="00E307C5" w:rsidP="00E307C5">
      <w:pPr>
        <w:jc w:val="both"/>
        <w:rPr>
          <w:rFonts w:ascii="Arial" w:eastAsia="Calibri" w:hAnsi="Arial" w:cs="Arial"/>
          <w:sz w:val="24"/>
          <w:szCs w:val="24"/>
        </w:rPr>
      </w:pPr>
    </w:p>
    <w:p w:rsidR="00E307C5" w:rsidRPr="008F0679" w:rsidRDefault="00E307C5" w:rsidP="00E307C5">
      <w:pPr>
        <w:jc w:val="both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ab/>
      </w:r>
      <w:r w:rsidRPr="008F0679">
        <w:rPr>
          <w:rFonts w:ascii="Arial" w:hAnsi="Arial" w:cs="Arial"/>
          <w:b/>
          <w:sz w:val="24"/>
          <w:szCs w:val="24"/>
        </w:rPr>
        <w:t>Разработчики:</w:t>
      </w:r>
    </w:p>
    <w:p w:rsidR="00E307C5" w:rsidRPr="008F0679" w:rsidRDefault="00E307C5" w:rsidP="00E307C5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F0679">
        <w:rPr>
          <w:rFonts w:ascii="Arial" w:hAnsi="Arial" w:cs="Arial"/>
          <w:sz w:val="24"/>
          <w:szCs w:val="24"/>
        </w:rPr>
        <w:t>Миленин</w:t>
      </w:r>
      <w:proofErr w:type="spellEnd"/>
      <w:r w:rsidRPr="008F0679">
        <w:rPr>
          <w:rFonts w:ascii="Arial" w:hAnsi="Arial" w:cs="Arial"/>
          <w:sz w:val="24"/>
          <w:szCs w:val="24"/>
        </w:rPr>
        <w:t xml:space="preserve"> Евгений Александрович преподаватель первой квалификационной категории) государственного автономного профессионального образовательного учреждения Тюменской области «Голышмановский агропедагогический колледж».</w:t>
      </w:r>
      <w:r w:rsidRPr="008F0679">
        <w:rPr>
          <w:rFonts w:ascii="Arial" w:hAnsi="Arial" w:cs="Arial"/>
          <w:sz w:val="24"/>
          <w:szCs w:val="24"/>
        </w:rPr>
        <w:tab/>
      </w:r>
      <w:proofErr w:type="gramEnd"/>
    </w:p>
    <w:p w:rsidR="00E307C5" w:rsidRPr="008F0679" w:rsidRDefault="00E307C5" w:rsidP="00E307C5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E308A" w:rsidRPr="008F0679" w:rsidRDefault="002E308A" w:rsidP="002E308A">
      <w:pPr>
        <w:rPr>
          <w:rFonts w:ascii="Arial" w:hAnsi="Arial" w:cs="Arial"/>
          <w:sz w:val="24"/>
          <w:szCs w:val="24"/>
        </w:rPr>
        <w:sectPr w:rsidR="002E308A" w:rsidRPr="008F0679">
          <w:pgSz w:w="11910" w:h="16850"/>
          <w:pgMar w:top="1060" w:right="740" w:bottom="280" w:left="1200" w:header="720" w:footer="720" w:gutter="0"/>
          <w:cols w:space="720"/>
        </w:sectPr>
      </w:pPr>
    </w:p>
    <w:p w:rsidR="005C094B" w:rsidRPr="008F0679" w:rsidRDefault="005C094B" w:rsidP="00046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  <w:r w:rsidRPr="008F0679">
        <w:rPr>
          <w:rFonts w:ascii="Arial" w:eastAsia="Times New Roman" w:hAnsi="Arial" w:cs="Arial"/>
          <w:sz w:val="24"/>
          <w:szCs w:val="24"/>
        </w:rPr>
        <w:lastRenderedPageBreak/>
        <w:t>СОДЕРЖАНИЕ</w:t>
      </w:r>
    </w:p>
    <w:p w:rsidR="005C094B" w:rsidRPr="008F0679" w:rsidRDefault="005C094B" w:rsidP="00046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:rsidR="005C094B" w:rsidRPr="008F0679" w:rsidRDefault="005C094B" w:rsidP="00046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615"/>
      </w:tblGrid>
      <w:tr w:rsidR="005C094B" w:rsidRPr="008F0679" w:rsidTr="005C094B"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615" w:type="dxa"/>
          </w:tcPr>
          <w:p w:rsidR="005C094B" w:rsidRPr="008F0679" w:rsidRDefault="00ED4C0C" w:rsidP="0004637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 xml:space="preserve">Общая характеристика учебной дисциплины </w:t>
            </w:r>
            <w:r w:rsidR="00046379" w:rsidRPr="008F0679">
              <w:rPr>
                <w:rFonts w:ascii="Arial" w:eastAsia="Arial" w:hAnsi="Arial" w:cs="Arial"/>
                <w:sz w:val="24"/>
                <w:szCs w:val="24"/>
              </w:rPr>
              <w:t>О</w:t>
            </w:r>
            <w:r w:rsidR="00C360FE" w:rsidRPr="008F0679">
              <w:rPr>
                <w:rFonts w:ascii="Arial" w:hAnsi="Arial" w:cs="Arial"/>
                <w:sz w:val="24"/>
                <w:szCs w:val="24"/>
                <w:lang w:eastAsia="ar-SA"/>
              </w:rPr>
              <w:t>БД.0</w:t>
            </w:r>
            <w:r w:rsidR="00046379" w:rsidRPr="008F0679">
              <w:rPr>
                <w:rFonts w:ascii="Arial" w:hAnsi="Arial" w:cs="Arial"/>
                <w:sz w:val="24"/>
                <w:szCs w:val="24"/>
                <w:lang w:eastAsia="ar-SA"/>
              </w:rPr>
              <w:t>9</w:t>
            </w:r>
            <w:r w:rsidR="00C960D1" w:rsidRPr="008F0679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615" w:type="dxa"/>
          </w:tcPr>
          <w:p w:rsidR="005C094B" w:rsidRPr="008F0679" w:rsidRDefault="00ED4C0C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Место учебной дисциплины в учебном плане</w:t>
            </w:r>
          </w:p>
        </w:tc>
        <w:tc>
          <w:tcPr>
            <w:tcW w:w="615" w:type="dxa"/>
          </w:tcPr>
          <w:p w:rsidR="005C094B" w:rsidRPr="008F0679" w:rsidRDefault="00ED4C0C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615" w:type="dxa"/>
          </w:tcPr>
          <w:p w:rsidR="005C094B" w:rsidRPr="008F0679" w:rsidRDefault="00ED4C0C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615" w:type="dxa"/>
          </w:tcPr>
          <w:p w:rsidR="005C094B" w:rsidRPr="008F0679" w:rsidRDefault="00C960D1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ED4C0C"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8E144A" w:rsidP="00046379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Тематическое</w:t>
            </w:r>
            <w:r w:rsidR="005C094B" w:rsidRPr="008F0679">
              <w:rPr>
                <w:rFonts w:ascii="Arial" w:eastAsia="Arial" w:hAnsi="Arial" w:cs="Arial"/>
                <w:sz w:val="24"/>
                <w:szCs w:val="24"/>
              </w:rPr>
              <w:t xml:space="preserve"> планирование</w:t>
            </w:r>
          </w:p>
        </w:tc>
        <w:tc>
          <w:tcPr>
            <w:tcW w:w="615" w:type="dxa"/>
          </w:tcPr>
          <w:p w:rsidR="005C094B" w:rsidRPr="008F0679" w:rsidRDefault="00C960D1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ED4C0C"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</w:tcPr>
          <w:p w:rsidR="005C094B" w:rsidRPr="008F0679" w:rsidRDefault="00ED4C0C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28</w:t>
            </w:r>
          </w:p>
        </w:tc>
      </w:tr>
      <w:tr w:rsidR="005C094B" w:rsidRPr="008F0679" w:rsidTr="005C094B">
        <w:trPr>
          <w:trHeight w:val="528"/>
        </w:trPr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 xml:space="preserve">Учебно-методическое и материально-техническое обеспечение </w:t>
            </w:r>
            <w:proofErr w:type="spellStart"/>
            <w:r w:rsidRPr="008F0679">
              <w:rPr>
                <w:rFonts w:ascii="Arial" w:eastAsia="Arial" w:hAnsi="Arial" w:cs="Arial"/>
                <w:sz w:val="24"/>
                <w:szCs w:val="24"/>
              </w:rPr>
              <w:t>программыучебной</w:t>
            </w:r>
            <w:proofErr w:type="spellEnd"/>
            <w:r w:rsidRPr="008F0679">
              <w:rPr>
                <w:rFonts w:ascii="Arial" w:eastAsia="Arial" w:hAnsi="Arial" w:cs="Arial"/>
                <w:sz w:val="24"/>
                <w:szCs w:val="24"/>
              </w:rPr>
              <w:t xml:space="preserve"> дисциплины </w:t>
            </w:r>
            <w:r w:rsidR="00046379" w:rsidRPr="008F0679">
              <w:rPr>
                <w:rFonts w:ascii="Arial" w:eastAsia="Arial" w:hAnsi="Arial" w:cs="Arial"/>
                <w:sz w:val="24"/>
                <w:szCs w:val="24"/>
              </w:rPr>
              <w:t>О</w:t>
            </w:r>
            <w:r w:rsidR="00C360FE" w:rsidRPr="008F0679">
              <w:rPr>
                <w:rFonts w:ascii="Arial" w:hAnsi="Arial" w:cs="Arial"/>
                <w:sz w:val="24"/>
                <w:szCs w:val="24"/>
                <w:lang w:eastAsia="ar-SA"/>
              </w:rPr>
              <w:t>БД.0</w:t>
            </w:r>
            <w:r w:rsidR="00046379" w:rsidRPr="008F0679">
              <w:rPr>
                <w:rFonts w:ascii="Arial" w:hAnsi="Arial" w:cs="Arial"/>
                <w:sz w:val="24"/>
                <w:szCs w:val="24"/>
                <w:lang w:eastAsia="ar-SA"/>
              </w:rPr>
              <w:t>9</w:t>
            </w:r>
            <w:r w:rsidR="00C960D1" w:rsidRPr="008F0679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615" w:type="dxa"/>
          </w:tcPr>
          <w:p w:rsidR="005C094B" w:rsidRPr="008F0679" w:rsidRDefault="00C6335D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ED4C0C"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8E144A" w:rsidP="00046379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Рекомендуемая</w:t>
            </w:r>
            <w:r w:rsidR="005C094B" w:rsidRPr="008F0679">
              <w:rPr>
                <w:rFonts w:ascii="Arial" w:eastAsia="Arial" w:hAnsi="Arial" w:cs="Arial"/>
                <w:sz w:val="24"/>
                <w:szCs w:val="24"/>
              </w:rPr>
              <w:t xml:space="preserve"> литература</w:t>
            </w:r>
          </w:p>
        </w:tc>
        <w:tc>
          <w:tcPr>
            <w:tcW w:w="615" w:type="dxa"/>
          </w:tcPr>
          <w:p w:rsidR="005C094B" w:rsidRPr="008F0679" w:rsidRDefault="00ED4C0C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34</w:t>
            </w:r>
          </w:p>
        </w:tc>
      </w:tr>
    </w:tbl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E245A4" w:rsidRPr="008F0679" w:rsidRDefault="00E245A4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pStyle w:val="a9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lastRenderedPageBreak/>
        <w:t>ПОЯСНИТЕЛЬНАЯ ЗАПИСКА</w:t>
      </w:r>
    </w:p>
    <w:p w:rsidR="005C094B" w:rsidRPr="008F0679" w:rsidRDefault="005C094B" w:rsidP="00046379">
      <w:pPr>
        <w:pStyle w:val="a9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Программа общеобразовательной учебной дисциплины «Физическая культура» </w:t>
      </w:r>
      <w:proofErr w:type="gramStart"/>
      <w:r w:rsidRPr="008F0679">
        <w:rPr>
          <w:rFonts w:ascii="Arial" w:hAnsi="Arial" w:cs="Arial"/>
          <w:sz w:val="24"/>
          <w:szCs w:val="24"/>
        </w:rPr>
        <w:t xml:space="preserve">предназначена для изучения физкультуры студентами специальности  </w:t>
      </w:r>
      <w:r w:rsidR="005422DB" w:rsidRPr="008F0679">
        <w:rPr>
          <w:rFonts w:ascii="Arial" w:eastAsia="Calibri" w:hAnsi="Arial" w:cs="Arial"/>
          <w:sz w:val="24"/>
          <w:szCs w:val="24"/>
        </w:rPr>
        <w:t>44.02.01 Дошкольное образование</w:t>
      </w:r>
      <w:r w:rsidR="005422DB" w:rsidRPr="008F0679">
        <w:rPr>
          <w:rFonts w:ascii="Arial" w:hAnsi="Arial" w:cs="Arial"/>
          <w:sz w:val="24"/>
          <w:szCs w:val="24"/>
        </w:rPr>
        <w:t xml:space="preserve"> </w:t>
      </w:r>
      <w:r w:rsidRPr="008F0679">
        <w:rPr>
          <w:rFonts w:ascii="Arial" w:hAnsi="Arial" w:cs="Arial"/>
          <w:sz w:val="24"/>
          <w:szCs w:val="24"/>
        </w:rPr>
        <w:t>реализует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образовательную программу среднего общего образования в пределах освоения основной профессиональной образовательной программы СПО (ООП СПО) на базе основного общего образования при подготовке рабочих, служащих.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proofErr w:type="gramStart"/>
      <w:r w:rsidRPr="008F0679">
        <w:rPr>
          <w:rFonts w:ascii="Arial" w:hAnsi="Arial" w:cs="Arial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«Физическая культура»,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образованию (протокол от 28 июня 2016 г. № 2/16-з).</w:t>
      </w:r>
    </w:p>
    <w:p w:rsidR="0027324D" w:rsidRPr="008F0679" w:rsidRDefault="0027324D" w:rsidP="0027324D">
      <w:pPr>
        <w:pStyle w:val="aa"/>
        <w:tabs>
          <w:tab w:val="left" w:pos="709"/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before="46"/>
        <w:ind w:right="-2" w:firstLine="709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7324D" w:rsidRPr="008F0679" w:rsidRDefault="0027324D" w:rsidP="0027324D">
      <w:pPr>
        <w:spacing w:before="71"/>
        <w:ind w:left="218" w:right="106" w:firstLine="707"/>
        <w:jc w:val="both"/>
        <w:rPr>
          <w:rFonts w:ascii="Arial" w:hAnsi="Arial" w:cs="Arial"/>
          <w:sz w:val="24"/>
          <w:szCs w:val="24"/>
        </w:rPr>
      </w:pPr>
    </w:p>
    <w:p w:rsidR="0027324D" w:rsidRPr="008F0679" w:rsidRDefault="0027324D" w:rsidP="0027324D">
      <w:pPr>
        <w:spacing w:before="71"/>
        <w:ind w:left="218" w:right="106" w:firstLine="707"/>
        <w:jc w:val="both"/>
        <w:rPr>
          <w:rFonts w:ascii="Arial" w:hAnsi="Arial" w:cs="Arial"/>
          <w:sz w:val="24"/>
          <w:szCs w:val="24"/>
        </w:rPr>
      </w:pPr>
    </w:p>
    <w:p w:rsidR="0027324D" w:rsidRPr="008F0679" w:rsidRDefault="0027324D" w:rsidP="0027324D">
      <w:pPr>
        <w:spacing w:before="71"/>
        <w:ind w:left="218" w:right="106" w:firstLine="707"/>
        <w:jc w:val="both"/>
        <w:rPr>
          <w:rFonts w:ascii="Arial" w:hAnsi="Arial" w:cs="Arial"/>
          <w:sz w:val="24"/>
          <w:szCs w:val="24"/>
        </w:rPr>
      </w:pPr>
    </w:p>
    <w:p w:rsidR="0027324D" w:rsidRPr="008F0679" w:rsidRDefault="0027324D" w:rsidP="0027324D">
      <w:pPr>
        <w:pStyle w:val="aa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lastRenderedPageBreak/>
        <w:t>ПРОФИЛИЗИЦИЯ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58"/>
        <w:gridCol w:w="4567"/>
        <w:gridCol w:w="2933"/>
        <w:gridCol w:w="1513"/>
      </w:tblGrid>
      <w:tr w:rsidR="005C094B" w:rsidRPr="008F0679" w:rsidTr="00824E11">
        <w:tc>
          <w:tcPr>
            <w:tcW w:w="558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8F0679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567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933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napToGrid w:val="0"/>
                <w:sz w:val="24"/>
                <w:szCs w:val="24"/>
              </w:rPr>
              <w:t>Вид занятий</w:t>
            </w:r>
          </w:p>
        </w:tc>
        <w:tc>
          <w:tcPr>
            <w:tcW w:w="1513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napToGrid w:val="0"/>
                <w:sz w:val="24"/>
                <w:szCs w:val="24"/>
              </w:rPr>
              <w:t>Количество часов</w:t>
            </w:r>
          </w:p>
        </w:tc>
      </w:tr>
      <w:tr w:rsidR="007257E1" w:rsidRPr="008F0679" w:rsidTr="00D05F3D">
        <w:tc>
          <w:tcPr>
            <w:tcW w:w="558" w:type="dxa"/>
          </w:tcPr>
          <w:p w:rsidR="007257E1" w:rsidRPr="008F0679" w:rsidRDefault="00896821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1</w:t>
            </w:r>
            <w:r w:rsidR="007257E1" w:rsidRPr="008F067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013" w:type="dxa"/>
            <w:gridSpan w:val="3"/>
            <w:vAlign w:val="center"/>
          </w:tcPr>
          <w:p w:rsidR="007257E1" w:rsidRPr="008F0679" w:rsidRDefault="00896821" w:rsidP="00046379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Раздел.1</w:t>
            </w:r>
            <w:r w:rsidR="007257E1" w:rsidRPr="008F0679">
              <w:rPr>
                <w:rFonts w:ascii="Arial" w:hAnsi="Arial" w:cs="Arial"/>
                <w:sz w:val="24"/>
                <w:szCs w:val="24"/>
              </w:rPr>
              <w:t xml:space="preserve"> Легкая атлетика</w:t>
            </w:r>
          </w:p>
        </w:tc>
      </w:tr>
      <w:tr w:rsidR="005C094B" w:rsidRPr="008F0679" w:rsidTr="00824E11">
        <w:tc>
          <w:tcPr>
            <w:tcW w:w="558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:rsidR="005C094B" w:rsidRPr="008F0679" w:rsidRDefault="007257E1" w:rsidP="00046379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Развитие скоростно-силовых качеств </w:t>
            </w:r>
          </w:p>
        </w:tc>
        <w:tc>
          <w:tcPr>
            <w:tcW w:w="2933" w:type="dxa"/>
            <w:vAlign w:val="center"/>
          </w:tcPr>
          <w:p w:rsidR="005C094B" w:rsidRPr="008F0679" w:rsidRDefault="005C094B" w:rsidP="0004637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FD265D" w:rsidRPr="008F067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:rsidR="005C094B" w:rsidRPr="008F0679" w:rsidRDefault="005C094B" w:rsidP="00046379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7257E1" w:rsidRPr="008F0679" w:rsidTr="00D05F3D">
        <w:tc>
          <w:tcPr>
            <w:tcW w:w="558" w:type="dxa"/>
          </w:tcPr>
          <w:p w:rsidR="007257E1" w:rsidRPr="008F0679" w:rsidRDefault="00896821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013" w:type="dxa"/>
            <w:gridSpan w:val="3"/>
            <w:vAlign w:val="center"/>
          </w:tcPr>
          <w:p w:rsidR="007257E1" w:rsidRPr="008F0679" w:rsidRDefault="00896821" w:rsidP="00046379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Раздел.2</w:t>
            </w:r>
            <w:r w:rsidR="007257E1" w:rsidRPr="008F0679">
              <w:rPr>
                <w:rFonts w:ascii="Arial" w:hAnsi="Arial" w:cs="Arial"/>
                <w:sz w:val="24"/>
                <w:szCs w:val="24"/>
              </w:rPr>
              <w:t xml:space="preserve"> Волейбол</w:t>
            </w:r>
          </w:p>
        </w:tc>
      </w:tr>
      <w:tr w:rsidR="007257E1" w:rsidRPr="008F0679" w:rsidTr="00824E11">
        <w:tc>
          <w:tcPr>
            <w:tcW w:w="558" w:type="dxa"/>
          </w:tcPr>
          <w:p w:rsidR="007257E1" w:rsidRPr="008F0679" w:rsidRDefault="007257E1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:rsidR="007257E1" w:rsidRPr="008F0679" w:rsidRDefault="007257E1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Игра в команде</w:t>
            </w:r>
          </w:p>
        </w:tc>
        <w:tc>
          <w:tcPr>
            <w:tcW w:w="2933" w:type="dxa"/>
            <w:vAlign w:val="center"/>
          </w:tcPr>
          <w:p w:rsidR="007257E1" w:rsidRPr="008F0679" w:rsidRDefault="007257E1" w:rsidP="0004637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824E11" w:rsidRPr="008F067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13" w:type="dxa"/>
          </w:tcPr>
          <w:p w:rsidR="007257E1" w:rsidRPr="008F0679" w:rsidRDefault="007257E1" w:rsidP="00046379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FD265D" w:rsidRPr="008F0679" w:rsidTr="002A3AD5">
        <w:tc>
          <w:tcPr>
            <w:tcW w:w="558" w:type="dxa"/>
          </w:tcPr>
          <w:p w:rsidR="00FD265D" w:rsidRPr="008F0679" w:rsidRDefault="00FD265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13" w:type="dxa"/>
            <w:gridSpan w:val="3"/>
            <w:vAlign w:val="center"/>
          </w:tcPr>
          <w:p w:rsidR="00FD265D" w:rsidRPr="008F0679" w:rsidRDefault="00FD265D" w:rsidP="00046379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Раздел 3 Лыжная подготовка</w:t>
            </w:r>
          </w:p>
        </w:tc>
      </w:tr>
      <w:tr w:rsidR="00FD265D" w:rsidRPr="008F0679" w:rsidTr="00824E11">
        <w:tc>
          <w:tcPr>
            <w:tcW w:w="558" w:type="dxa"/>
          </w:tcPr>
          <w:p w:rsidR="00FD265D" w:rsidRPr="008F0679" w:rsidRDefault="00FD265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:rsidR="00FD265D" w:rsidRPr="008F0679" w:rsidRDefault="00FD265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Развитие выносливости</w:t>
            </w:r>
          </w:p>
        </w:tc>
        <w:tc>
          <w:tcPr>
            <w:tcW w:w="2933" w:type="dxa"/>
            <w:vAlign w:val="center"/>
          </w:tcPr>
          <w:p w:rsidR="00FD265D" w:rsidRPr="008F0679" w:rsidRDefault="00FD265D" w:rsidP="0004637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824E11" w:rsidRPr="008F067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13" w:type="dxa"/>
          </w:tcPr>
          <w:p w:rsidR="00FD265D" w:rsidRPr="008F0679" w:rsidRDefault="00824E11" w:rsidP="00046379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BC4B1C" w:rsidRPr="008F0679" w:rsidTr="00D05F3D">
        <w:tc>
          <w:tcPr>
            <w:tcW w:w="558" w:type="dxa"/>
          </w:tcPr>
          <w:p w:rsidR="00BC4B1C" w:rsidRPr="008F0679" w:rsidRDefault="00FD265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013" w:type="dxa"/>
            <w:gridSpan w:val="3"/>
            <w:vAlign w:val="center"/>
          </w:tcPr>
          <w:p w:rsidR="00BC4B1C" w:rsidRPr="008F0679" w:rsidRDefault="00FD265D" w:rsidP="00046379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Раздел.4</w:t>
            </w:r>
            <w:r w:rsidR="00BC4B1C" w:rsidRPr="008F0679">
              <w:rPr>
                <w:rFonts w:ascii="Arial" w:hAnsi="Arial" w:cs="Arial"/>
                <w:sz w:val="24"/>
                <w:szCs w:val="24"/>
              </w:rPr>
              <w:t xml:space="preserve"> Гимнастика</w:t>
            </w:r>
          </w:p>
        </w:tc>
      </w:tr>
      <w:tr w:rsidR="00BC4B1C" w:rsidRPr="008F0679" w:rsidTr="00824E11">
        <w:tc>
          <w:tcPr>
            <w:tcW w:w="558" w:type="dxa"/>
          </w:tcPr>
          <w:p w:rsidR="00BC4B1C" w:rsidRPr="008F0679" w:rsidRDefault="00BC4B1C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:rsidR="00BC4B1C" w:rsidRPr="008F0679" w:rsidRDefault="00BC4B1C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Комплекс упражнений на 32 счета</w:t>
            </w:r>
          </w:p>
        </w:tc>
        <w:tc>
          <w:tcPr>
            <w:tcW w:w="2933" w:type="dxa"/>
            <w:vAlign w:val="center"/>
          </w:tcPr>
          <w:p w:rsidR="00BC4B1C" w:rsidRPr="008F0679" w:rsidRDefault="00BC4B1C" w:rsidP="0004637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824E11" w:rsidRPr="008F067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513" w:type="dxa"/>
          </w:tcPr>
          <w:p w:rsidR="00BC4B1C" w:rsidRPr="008F0679" w:rsidRDefault="00BC4B1C" w:rsidP="00046379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</w:tbl>
    <w:p w:rsidR="005C094B" w:rsidRPr="008F0679" w:rsidRDefault="005C094B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855D0" w:rsidRPr="008F0679" w:rsidRDefault="002855D0" w:rsidP="00046379">
      <w:pPr>
        <w:spacing w:after="0" w:line="360" w:lineRule="auto"/>
        <w:ind w:right="-259"/>
        <w:rPr>
          <w:rFonts w:ascii="Arial" w:eastAsia="Arial" w:hAnsi="Arial" w:cs="Arial"/>
          <w:b/>
          <w:sz w:val="24"/>
          <w:szCs w:val="24"/>
        </w:rPr>
      </w:pPr>
    </w:p>
    <w:p w:rsidR="00896821" w:rsidRPr="008F0679" w:rsidRDefault="00896821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046379" w:rsidRPr="008F0679" w:rsidRDefault="00046379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E308A" w:rsidRPr="008F0679" w:rsidRDefault="002E308A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E308A" w:rsidRPr="008F0679" w:rsidRDefault="002E308A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E308A" w:rsidRPr="008F0679" w:rsidRDefault="002E308A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5C094B" w:rsidRPr="008F0679" w:rsidRDefault="005C094B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  <w:r w:rsidRPr="008F0679">
        <w:rPr>
          <w:rFonts w:ascii="Arial" w:eastAsia="Arial" w:hAnsi="Arial" w:cs="Arial"/>
          <w:b/>
          <w:sz w:val="24"/>
          <w:szCs w:val="24"/>
        </w:rPr>
        <w:lastRenderedPageBreak/>
        <w:t>ОБЩАЯ ХАРАКТЕРИСТИКА УЧЕБНОЙ ДИСЦИПЛИНЫ</w:t>
      </w:r>
    </w:p>
    <w:p w:rsidR="005C094B" w:rsidRPr="008F0679" w:rsidRDefault="00046379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  <w:r w:rsidRPr="008F0679">
        <w:rPr>
          <w:rFonts w:ascii="Arial" w:eastAsia="Arial" w:hAnsi="Arial" w:cs="Arial"/>
          <w:b/>
          <w:sz w:val="24"/>
          <w:szCs w:val="24"/>
        </w:rPr>
        <w:t>О</w:t>
      </w:r>
      <w:r w:rsidR="00C360FE" w:rsidRPr="008F0679">
        <w:rPr>
          <w:rFonts w:ascii="Arial" w:eastAsia="Arial" w:hAnsi="Arial" w:cs="Arial"/>
          <w:b/>
          <w:sz w:val="24"/>
          <w:szCs w:val="24"/>
        </w:rPr>
        <w:t>БД.0</w:t>
      </w:r>
      <w:r w:rsidRPr="008F0679">
        <w:rPr>
          <w:rFonts w:ascii="Arial" w:eastAsia="Arial" w:hAnsi="Arial" w:cs="Arial"/>
          <w:b/>
          <w:sz w:val="24"/>
          <w:szCs w:val="24"/>
        </w:rPr>
        <w:t>9</w:t>
      </w:r>
      <w:r w:rsidR="005C094B" w:rsidRPr="008F0679">
        <w:rPr>
          <w:rFonts w:ascii="Arial" w:eastAsia="Arial" w:hAnsi="Arial" w:cs="Arial"/>
          <w:b/>
          <w:sz w:val="24"/>
          <w:szCs w:val="24"/>
        </w:rPr>
        <w:t xml:space="preserve"> Физическая культура</w:t>
      </w:r>
    </w:p>
    <w:p w:rsidR="005C094B" w:rsidRPr="008F0679" w:rsidRDefault="005C094B" w:rsidP="00046379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Содержание программы «Физическая культура» направлено на достижение следующих целей: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• формирование устойчивых мотивов и потребностей в бережном отношении к собственному здоровью, в занятиях физкультурно-оздоровительной и спортивн</w:t>
      </w:r>
      <w:proofErr w:type="gramStart"/>
      <w:r w:rsidRPr="008F0679">
        <w:rPr>
          <w:rFonts w:ascii="Arial" w:hAnsi="Arial" w:cs="Arial"/>
          <w:sz w:val="24"/>
          <w:szCs w:val="24"/>
        </w:rPr>
        <w:t>о-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оздоровительной деятельностью;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овладение технологиями современных оздоровительных систем </w:t>
      </w:r>
      <w:proofErr w:type="gramStart"/>
      <w:r w:rsidRPr="008F0679">
        <w:rPr>
          <w:rFonts w:ascii="Arial" w:hAnsi="Arial" w:cs="Arial"/>
          <w:sz w:val="24"/>
          <w:szCs w:val="24"/>
        </w:rPr>
        <w:t>физического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C094B" w:rsidRPr="008F0679" w:rsidRDefault="005C094B" w:rsidP="0004637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C094B" w:rsidRPr="008F0679" w:rsidRDefault="005C094B" w:rsidP="0004637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В результате освоения дисциплины обучающийся должен уметь: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выполнять индивидуально подобранные комплексы </w:t>
      </w:r>
      <w:proofErr w:type="gramStart"/>
      <w:r w:rsidRPr="008F0679">
        <w:rPr>
          <w:rFonts w:ascii="Arial" w:hAnsi="Arial" w:cs="Arial"/>
          <w:sz w:val="24"/>
          <w:szCs w:val="24"/>
        </w:rPr>
        <w:t>оздоровительной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и адаптивной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(лечебной) физической культуры, композиции упражнений атлетической гимнастики;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выполнять простейшие приемы самомассажа и релаксации;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проводить самоконтроль при занятиях физическими упражнениями;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lastRenderedPageBreak/>
        <w:t xml:space="preserve">выполнять приемы защиты и самообороны, страховки и </w:t>
      </w:r>
      <w:proofErr w:type="spellStart"/>
      <w:r w:rsidRPr="008F0679">
        <w:rPr>
          <w:rFonts w:ascii="Arial" w:hAnsi="Arial" w:cs="Arial"/>
          <w:sz w:val="24"/>
          <w:szCs w:val="24"/>
        </w:rPr>
        <w:t>самостраховки</w:t>
      </w:r>
      <w:proofErr w:type="spellEnd"/>
      <w:r w:rsidRPr="008F0679">
        <w:rPr>
          <w:rFonts w:ascii="Arial" w:hAnsi="Arial" w:cs="Arial"/>
          <w:sz w:val="24"/>
          <w:szCs w:val="24"/>
        </w:rPr>
        <w:t>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осуществлять творческое сотрудничество в коллективных формах занятий физической культурой;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выполнять контрольные нормативы, предусмотренные государственным стандартом по легкой атлетике, гимнастике, волейболу, баскетболу  и лыжам при соответствующей тренировке, с учетом состояния здоровья и функциональных возможностей своего организма;</w:t>
      </w:r>
    </w:p>
    <w:p w:rsidR="005C094B" w:rsidRPr="008F0679" w:rsidRDefault="005C094B" w:rsidP="0004637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F0679">
        <w:rPr>
          <w:rFonts w:ascii="Arial" w:hAnsi="Arial" w:cs="Arial"/>
          <w:b/>
          <w:sz w:val="24"/>
          <w:szCs w:val="24"/>
        </w:rPr>
        <w:t>для</w:t>
      </w:r>
      <w:proofErr w:type="gramEnd"/>
      <w:r w:rsidRPr="008F0679">
        <w:rPr>
          <w:rFonts w:ascii="Arial" w:hAnsi="Arial" w:cs="Arial"/>
          <w:b/>
          <w:sz w:val="24"/>
          <w:szCs w:val="24"/>
        </w:rPr>
        <w:t>: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повышения работоспособности, сохранения и укрепления здоровья;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подготовки к профессиональной деятельности и службе в Вооруженных Силах Российской Федерации;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активной творческой деятельности, выбора и формирования здорового образа жизни.</w:t>
      </w:r>
    </w:p>
    <w:p w:rsidR="005C094B" w:rsidRPr="008F0679" w:rsidRDefault="005C094B" w:rsidP="0004637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t>знать/понимать: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способы контроля и  оценки подготовленности;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правила и способы планирования системы индивидуальных занятий физическими упражнениями различной направленности; </w:t>
      </w:r>
    </w:p>
    <w:p w:rsidR="005C094B" w:rsidRPr="008F0679" w:rsidRDefault="005C094B" w:rsidP="00046379">
      <w:pPr>
        <w:pStyle w:val="21"/>
        <w:spacing w:before="0" w:line="360" w:lineRule="auto"/>
        <w:ind w:left="1080"/>
        <w:jc w:val="center"/>
        <w:rPr>
          <w:rFonts w:ascii="Arial" w:hAnsi="Arial" w:cs="Arial"/>
          <w:sz w:val="24"/>
          <w:szCs w:val="24"/>
          <w:lang w:val="ru-RU"/>
        </w:rPr>
      </w:pPr>
    </w:p>
    <w:p w:rsidR="005C094B" w:rsidRPr="008F0679" w:rsidRDefault="005C094B" w:rsidP="00046379">
      <w:pPr>
        <w:pStyle w:val="2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  <w:lang w:val="ru-RU"/>
        </w:rPr>
      </w:pPr>
      <w:r w:rsidRPr="008F0679">
        <w:rPr>
          <w:rFonts w:ascii="Arial" w:hAnsi="Arial" w:cs="Arial"/>
          <w:sz w:val="24"/>
          <w:szCs w:val="24"/>
          <w:lang w:val="ru-RU"/>
        </w:rPr>
        <w:t>МЕСТО ДИСЦИПЛИНЫ В СТРУКТУРЕ ОСНОВНОЙ ПРОФЕССИОНАЛЬНОЙ ОБРАЗОВАТЕЛЬНОЙ ПРОГРАМЫ</w:t>
      </w:r>
    </w:p>
    <w:p w:rsidR="005C094B" w:rsidRPr="008F0679" w:rsidRDefault="005C094B" w:rsidP="00046379">
      <w:pPr>
        <w:pStyle w:val="21"/>
        <w:spacing w:before="0" w:line="360" w:lineRule="auto"/>
        <w:ind w:left="0"/>
        <w:jc w:val="both"/>
        <w:rPr>
          <w:rFonts w:ascii="Arial" w:hAnsi="Arial" w:cs="Arial"/>
          <w:sz w:val="24"/>
          <w:szCs w:val="24"/>
          <w:lang w:val="ru-RU"/>
        </w:rPr>
      </w:pPr>
    </w:p>
    <w:p w:rsidR="005C094B" w:rsidRPr="008F0679" w:rsidRDefault="005C094B" w:rsidP="0004637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         Рабочая программа учебной дисциплины является частью  основной образовательной программы в соответствии с ФГОС СПО по специальности  </w:t>
      </w:r>
      <w:r w:rsidR="00C360FE" w:rsidRPr="008F0679">
        <w:rPr>
          <w:rFonts w:ascii="Arial" w:eastAsia="Times New Roman" w:hAnsi="Arial" w:cs="Arial"/>
          <w:bCs/>
          <w:sz w:val="24"/>
          <w:szCs w:val="24"/>
        </w:rPr>
        <w:t>39.02.01 Социальная работ</w:t>
      </w:r>
      <w:proofErr w:type="gramStart"/>
      <w:r w:rsidR="00C360FE" w:rsidRPr="008F0679">
        <w:rPr>
          <w:rFonts w:ascii="Arial" w:eastAsia="Times New Roman" w:hAnsi="Arial" w:cs="Arial"/>
          <w:bCs/>
          <w:sz w:val="24"/>
          <w:szCs w:val="24"/>
        </w:rPr>
        <w:t>а</w:t>
      </w:r>
      <w:r w:rsidRPr="008F0679">
        <w:rPr>
          <w:rFonts w:ascii="Arial" w:hAnsi="Arial" w:cs="Arial"/>
          <w:sz w:val="24"/>
          <w:szCs w:val="24"/>
        </w:rPr>
        <w:t>(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приказ </w:t>
      </w:r>
      <w:proofErr w:type="spellStart"/>
      <w:r w:rsidRPr="008F0679">
        <w:rPr>
          <w:rFonts w:ascii="Arial" w:hAnsi="Arial" w:cs="Arial"/>
          <w:sz w:val="24"/>
          <w:szCs w:val="24"/>
        </w:rPr>
        <w:t>Минобрнауки</w:t>
      </w:r>
      <w:proofErr w:type="spellEnd"/>
      <w:r w:rsidRPr="008F0679">
        <w:rPr>
          <w:rFonts w:ascii="Arial" w:hAnsi="Arial" w:cs="Arial"/>
          <w:sz w:val="24"/>
          <w:szCs w:val="24"/>
        </w:rPr>
        <w:t xml:space="preserve"> России от 02.08.2013 года № 740 «Об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="001922E2" w:rsidRPr="008F0679">
        <w:rPr>
          <w:rFonts w:ascii="Arial" w:eastAsia="Times New Roman" w:hAnsi="Arial" w:cs="Arial"/>
          <w:bCs/>
          <w:sz w:val="24"/>
          <w:szCs w:val="24"/>
        </w:rPr>
        <w:t>3</w:t>
      </w:r>
      <w:r w:rsidR="00237789" w:rsidRPr="008F0679">
        <w:rPr>
          <w:rFonts w:ascii="Arial" w:eastAsia="Times New Roman" w:hAnsi="Arial" w:cs="Arial"/>
          <w:bCs/>
          <w:sz w:val="24"/>
          <w:szCs w:val="24"/>
        </w:rPr>
        <w:t>9.02.01 Социальная работа</w:t>
      </w:r>
      <w:r w:rsidRPr="008F0679">
        <w:rPr>
          <w:rFonts w:ascii="Arial" w:hAnsi="Arial" w:cs="Arial"/>
          <w:b/>
          <w:sz w:val="24"/>
          <w:szCs w:val="24"/>
        </w:rPr>
        <w:t xml:space="preserve">,  </w:t>
      </w:r>
      <w:r w:rsidRPr="008F0679">
        <w:rPr>
          <w:rFonts w:ascii="Arial" w:hAnsi="Arial" w:cs="Arial"/>
          <w:sz w:val="24"/>
          <w:szCs w:val="24"/>
        </w:rPr>
        <w:t>зарегистрировано в Минюсте России 20 августа 2013 года, регистрационный № 29506)  входит в общеобразовательный цикл профильной дисциплины.</w:t>
      </w:r>
    </w:p>
    <w:p w:rsidR="005C094B" w:rsidRPr="008F0679" w:rsidRDefault="005C094B" w:rsidP="0004637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F0679">
        <w:rPr>
          <w:rFonts w:ascii="Arial" w:eastAsia="Arial" w:hAnsi="Arial" w:cs="Arial"/>
          <w:sz w:val="24"/>
          <w:szCs w:val="24"/>
        </w:rPr>
        <w:lastRenderedPageBreak/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ООП СПО на базе основного общего образования, учебная дисциплина </w:t>
      </w:r>
      <w:r w:rsidR="00046379" w:rsidRPr="008F0679">
        <w:rPr>
          <w:rFonts w:ascii="Arial" w:eastAsia="Arial" w:hAnsi="Arial" w:cs="Arial"/>
          <w:sz w:val="24"/>
          <w:szCs w:val="24"/>
        </w:rPr>
        <w:t>О</w:t>
      </w:r>
      <w:r w:rsidR="00237789" w:rsidRPr="008F0679">
        <w:rPr>
          <w:rFonts w:ascii="Arial" w:eastAsia="Arial" w:hAnsi="Arial" w:cs="Arial"/>
          <w:sz w:val="24"/>
          <w:szCs w:val="24"/>
        </w:rPr>
        <w:t>БД.0</w:t>
      </w:r>
      <w:r w:rsidR="00046379" w:rsidRPr="008F0679">
        <w:rPr>
          <w:rFonts w:ascii="Arial" w:eastAsia="Arial" w:hAnsi="Arial" w:cs="Arial"/>
          <w:sz w:val="24"/>
          <w:szCs w:val="24"/>
        </w:rPr>
        <w:t>9</w:t>
      </w:r>
      <w:r w:rsidRPr="008F0679">
        <w:rPr>
          <w:rFonts w:ascii="Arial" w:eastAsia="Arial" w:hAnsi="Arial" w:cs="Arial"/>
          <w:sz w:val="24"/>
          <w:szCs w:val="24"/>
        </w:rPr>
        <w:t xml:space="preserve">Физическая культура изучается в общеобразовательном цикле учебного плана ООП СПО на </w:t>
      </w:r>
      <w:proofErr w:type="spellStart"/>
      <w:r w:rsidRPr="008F0679">
        <w:rPr>
          <w:rFonts w:ascii="Arial" w:eastAsia="Arial" w:hAnsi="Arial" w:cs="Arial"/>
          <w:sz w:val="24"/>
          <w:szCs w:val="24"/>
        </w:rPr>
        <w:t>базеосновного</w:t>
      </w:r>
      <w:proofErr w:type="spellEnd"/>
      <w:r w:rsidRPr="008F0679">
        <w:rPr>
          <w:rFonts w:ascii="Arial" w:eastAsia="Arial" w:hAnsi="Arial" w:cs="Arial"/>
          <w:sz w:val="24"/>
          <w:szCs w:val="24"/>
        </w:rPr>
        <w:t xml:space="preserve"> общего образования с получением среднего общего образования (ППКРС, ППССЗ).</w:t>
      </w:r>
    </w:p>
    <w:p w:rsidR="005C094B" w:rsidRPr="008F0679" w:rsidRDefault="005C094B" w:rsidP="00046379">
      <w:pPr>
        <w:tabs>
          <w:tab w:val="left" w:pos="754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F0679">
        <w:rPr>
          <w:rFonts w:ascii="Arial" w:eastAsia="Arial" w:hAnsi="Arial" w:cs="Arial"/>
          <w:sz w:val="24"/>
          <w:szCs w:val="24"/>
        </w:rPr>
        <w:t xml:space="preserve">В учебных планах ППКРС, ППССЗ место учебной дисциплины </w:t>
      </w:r>
      <w:r w:rsidR="00046379" w:rsidRPr="008F0679">
        <w:rPr>
          <w:rFonts w:ascii="Arial" w:eastAsia="Arial" w:hAnsi="Arial" w:cs="Arial"/>
          <w:sz w:val="24"/>
          <w:szCs w:val="24"/>
        </w:rPr>
        <w:t>О</w:t>
      </w:r>
      <w:r w:rsidR="00237789" w:rsidRPr="008F0679">
        <w:rPr>
          <w:rFonts w:ascii="Arial" w:eastAsia="Arial" w:hAnsi="Arial" w:cs="Arial"/>
          <w:sz w:val="24"/>
          <w:szCs w:val="24"/>
        </w:rPr>
        <w:t>БД.0</w:t>
      </w:r>
      <w:r w:rsidR="00046379" w:rsidRPr="008F0679">
        <w:rPr>
          <w:rFonts w:ascii="Arial" w:eastAsia="Arial" w:hAnsi="Arial" w:cs="Arial"/>
          <w:sz w:val="24"/>
          <w:szCs w:val="24"/>
        </w:rPr>
        <w:t>9</w:t>
      </w:r>
      <w:r w:rsidR="0064773D" w:rsidRPr="008F0679">
        <w:rPr>
          <w:rFonts w:ascii="Arial" w:eastAsia="Arial" w:hAnsi="Arial" w:cs="Arial"/>
          <w:sz w:val="24"/>
          <w:szCs w:val="24"/>
        </w:rPr>
        <w:t xml:space="preserve"> Физическая культура -</w:t>
      </w:r>
      <w:r w:rsidRPr="008F0679">
        <w:rPr>
          <w:rFonts w:ascii="Arial" w:eastAsia="Arial" w:hAnsi="Arial" w:cs="Arial"/>
          <w:sz w:val="24"/>
          <w:szCs w:val="24"/>
        </w:rPr>
        <w:t xml:space="preserve"> 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C960D1" w:rsidRPr="008F0679" w:rsidRDefault="00C960D1" w:rsidP="00046379">
      <w:pPr>
        <w:tabs>
          <w:tab w:val="left" w:pos="754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C960D1" w:rsidRPr="008F0679" w:rsidRDefault="00C960D1" w:rsidP="00046379">
      <w:pPr>
        <w:tabs>
          <w:tab w:val="left" w:pos="754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C960D1" w:rsidRPr="008F0679" w:rsidRDefault="00C960D1" w:rsidP="00046379">
      <w:pPr>
        <w:tabs>
          <w:tab w:val="left" w:pos="754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5C094B" w:rsidRPr="008F0679" w:rsidRDefault="005C094B" w:rsidP="00046379">
      <w:pPr>
        <w:pStyle w:val="2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  <w:lang w:val="ru-RU"/>
        </w:rPr>
      </w:pPr>
      <w:r w:rsidRPr="008F0679">
        <w:rPr>
          <w:rFonts w:ascii="Arial" w:hAnsi="Arial" w:cs="Arial"/>
          <w:sz w:val="24"/>
          <w:szCs w:val="24"/>
          <w:lang w:val="ru-RU"/>
        </w:rPr>
        <w:t>РЕЗУЛЬТАТЫ ОСВОЕНИЯ УЧЕБНОЙ ДИСЦИПЛИНЫ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b/>
          <w:i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Освоение содержания учебной дисциплины «Физической культуры», обеспечивает достижение студентами следующих </w:t>
      </w:r>
      <w:r w:rsidRPr="008F0679">
        <w:rPr>
          <w:rFonts w:ascii="Arial" w:hAnsi="Arial" w:cs="Arial"/>
          <w:b/>
          <w:i/>
          <w:sz w:val="24"/>
          <w:szCs w:val="24"/>
        </w:rPr>
        <w:t>результатов: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</w:t>
      </w:r>
      <w:r w:rsidRPr="008F0679">
        <w:rPr>
          <w:rFonts w:ascii="Arial" w:hAnsi="Arial" w:cs="Arial"/>
          <w:b/>
          <w:sz w:val="24"/>
          <w:szCs w:val="24"/>
        </w:rPr>
        <w:t>личностных: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готовность и способность </w:t>
      </w:r>
      <w:proofErr w:type="gramStart"/>
      <w:r w:rsidRPr="008F0679">
        <w:rPr>
          <w:rFonts w:ascii="Arial" w:hAnsi="Arial" w:cs="Arial"/>
          <w:sz w:val="24"/>
          <w:szCs w:val="24"/>
        </w:rPr>
        <w:t>обучающихся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к саморазвитию и личностному самоопределению;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− сформированност</w:t>
      </w:r>
      <w:r w:rsidR="0064773D" w:rsidRPr="008F0679">
        <w:rPr>
          <w:rFonts w:ascii="Arial" w:hAnsi="Arial" w:cs="Arial"/>
          <w:sz w:val="24"/>
          <w:szCs w:val="24"/>
        </w:rPr>
        <w:t>ь</w:t>
      </w:r>
      <w:r w:rsidRPr="008F0679">
        <w:rPr>
          <w:rFonts w:ascii="Arial" w:hAnsi="Arial" w:cs="Arial"/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8F0679">
        <w:rPr>
          <w:rFonts w:ascii="Arial" w:hAnsi="Arial" w:cs="Arial"/>
          <w:sz w:val="24"/>
          <w:szCs w:val="24"/>
        </w:rPr>
        <w:t>валелогической</w:t>
      </w:r>
      <w:proofErr w:type="spellEnd"/>
      <w:r w:rsidRPr="008F0679">
        <w:rPr>
          <w:rFonts w:ascii="Arial" w:hAnsi="Arial" w:cs="Arial"/>
          <w:sz w:val="24"/>
          <w:szCs w:val="24"/>
        </w:rPr>
        <w:t xml:space="preserve"> и профессиональной направленностью, неприятию вредных привычек: курения, употребления алкоголя, наркотиков;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− приобретение личного опыта творческого использования профессиональн</w:t>
      </w:r>
      <w:proofErr w:type="gramStart"/>
      <w:r w:rsidRPr="008F0679">
        <w:rPr>
          <w:rFonts w:ascii="Arial" w:hAnsi="Arial" w:cs="Arial"/>
          <w:sz w:val="24"/>
          <w:szCs w:val="24"/>
        </w:rPr>
        <w:t>о-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оздоровительных средств и методов двигательной активности;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proofErr w:type="gramStart"/>
      <w:r w:rsidRPr="008F0679">
        <w:rPr>
          <w:rFonts w:ascii="Arial" w:hAnsi="Arial" w:cs="Arial"/>
          <w:sz w:val="24"/>
          <w:szCs w:val="24"/>
        </w:rPr>
        <w:t xml:space="preserve"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  <w:proofErr w:type="gramEnd"/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lastRenderedPageBreak/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− принятие и реализация ценностей здорового и безопасного образа жизни, потребности в физическом самосовершенствовании, занятиях спортивн</w:t>
      </w:r>
      <w:proofErr w:type="gramStart"/>
      <w:r w:rsidRPr="008F0679">
        <w:rPr>
          <w:rFonts w:ascii="Arial" w:hAnsi="Arial" w:cs="Arial"/>
          <w:sz w:val="24"/>
          <w:szCs w:val="24"/>
        </w:rPr>
        <w:t>о-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оздоровительной деятельностью;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умение оказывать первую помощь при занятиях спортивно-оздоровительной деятельностью;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готовность к служению Отечеству, его защите;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патриотизм, уважение к своему народу, чувство ответственности перед Родиной;         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679">
        <w:rPr>
          <w:rFonts w:ascii="Arial" w:hAnsi="Arial" w:cs="Arial"/>
          <w:b/>
          <w:sz w:val="24"/>
          <w:szCs w:val="24"/>
        </w:rPr>
        <w:t>метапредметных</w:t>
      </w:r>
      <w:proofErr w:type="spellEnd"/>
      <w:r w:rsidRPr="008F0679">
        <w:rPr>
          <w:rFonts w:ascii="Arial" w:hAnsi="Arial" w:cs="Arial"/>
          <w:b/>
          <w:sz w:val="24"/>
          <w:szCs w:val="24"/>
        </w:rPr>
        <w:t>: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способность использовать </w:t>
      </w:r>
      <w:proofErr w:type="spellStart"/>
      <w:r w:rsidRPr="008F0679">
        <w:rPr>
          <w:rFonts w:ascii="Arial" w:hAnsi="Arial" w:cs="Arial"/>
          <w:sz w:val="24"/>
          <w:szCs w:val="24"/>
        </w:rPr>
        <w:t>межпредметные</w:t>
      </w:r>
      <w:proofErr w:type="spellEnd"/>
      <w:r w:rsidRPr="008F0679">
        <w:rPr>
          <w:rFonts w:ascii="Arial" w:hAnsi="Arial" w:cs="Arial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формирование навыков участия в различных видах соревновательной деятельности, моделирующих профессиональную подготовку;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lastRenderedPageBreak/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t xml:space="preserve"> • предметных: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b/>
          <w:i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 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</w:t>
      </w:r>
      <w:proofErr w:type="gramStart"/>
      <w:r w:rsidRPr="008F0679">
        <w:rPr>
          <w:rFonts w:ascii="Arial" w:hAnsi="Arial" w:cs="Arial"/>
          <w:sz w:val="24"/>
          <w:szCs w:val="24"/>
        </w:rPr>
        <w:t>о-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спортивного комплекса «Готов к труду и обороне» (ГТО)</w:t>
      </w:r>
    </w:p>
    <w:p w:rsidR="005C094B" w:rsidRPr="008F0679" w:rsidRDefault="005C094B" w:rsidP="00046379">
      <w:pPr>
        <w:pStyle w:val="2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В результате освоения дисциплины </w:t>
      </w:r>
      <w:r w:rsidR="00046379" w:rsidRPr="008F0679">
        <w:rPr>
          <w:rFonts w:ascii="Arial" w:hAnsi="Arial" w:cs="Arial"/>
          <w:b/>
          <w:bCs/>
          <w:sz w:val="24"/>
          <w:szCs w:val="24"/>
        </w:rPr>
        <w:t>О</w:t>
      </w:r>
      <w:r w:rsidR="00237789" w:rsidRPr="008F0679">
        <w:rPr>
          <w:rFonts w:ascii="Arial" w:hAnsi="Arial" w:cs="Arial"/>
          <w:b/>
          <w:sz w:val="24"/>
          <w:szCs w:val="24"/>
        </w:rPr>
        <w:t>БД.0</w:t>
      </w:r>
      <w:r w:rsidR="00046379" w:rsidRPr="008F0679">
        <w:rPr>
          <w:rFonts w:ascii="Arial" w:hAnsi="Arial" w:cs="Arial"/>
          <w:b/>
          <w:sz w:val="24"/>
          <w:szCs w:val="24"/>
        </w:rPr>
        <w:t>9</w:t>
      </w:r>
      <w:r w:rsidRPr="008F0679">
        <w:rPr>
          <w:rFonts w:ascii="Arial" w:hAnsi="Arial" w:cs="Arial"/>
          <w:b/>
          <w:sz w:val="24"/>
          <w:szCs w:val="24"/>
        </w:rPr>
        <w:t xml:space="preserve">Физическая культура </w:t>
      </w:r>
      <w:r w:rsidRPr="008F067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F0679">
        <w:rPr>
          <w:rFonts w:ascii="Arial" w:hAnsi="Arial" w:cs="Arial"/>
          <w:sz w:val="24"/>
          <w:szCs w:val="24"/>
        </w:rPr>
        <w:t>обучающийся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осваивает элементы компетенций:</w:t>
      </w:r>
    </w:p>
    <w:p w:rsidR="005C094B" w:rsidRPr="008F0679" w:rsidRDefault="005C094B" w:rsidP="00046379">
      <w:pPr>
        <w:pStyle w:val="2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544"/>
        <w:gridCol w:w="3260"/>
      </w:tblGrid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3D" w:rsidRPr="008F0679" w:rsidRDefault="0064773D" w:rsidP="00046379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Код </w:t>
            </w:r>
            <w:proofErr w:type="gramStart"/>
            <w:r w:rsidRPr="008F0679">
              <w:rPr>
                <w:rFonts w:ascii="Arial" w:hAnsi="Arial" w:cs="Arial"/>
                <w:b/>
                <w:i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/>
                <w:i/>
                <w:sz w:val="24"/>
                <w:szCs w:val="24"/>
              </w:rPr>
              <w:t>, 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3D" w:rsidRPr="008F0679" w:rsidRDefault="0064773D" w:rsidP="00046379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i/>
                <w:sz w:val="24"/>
                <w:szCs w:val="24"/>
              </w:rPr>
              <w:t>Умения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3D" w:rsidRPr="008F0679" w:rsidRDefault="0064773D" w:rsidP="00046379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i/>
                <w:sz w:val="24"/>
                <w:szCs w:val="24"/>
              </w:rPr>
              <w:t>Знания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ind w:right="46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color w:val="000000"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color w:val="000000"/>
                <w:sz w:val="24"/>
                <w:szCs w:val="24"/>
              </w:rPr>
              <w:t xml:space="preserve"> 01.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Выбирать</w:t>
            </w:r>
          </w:p>
          <w:p w:rsidR="0064773D" w:rsidRPr="008F0679" w:rsidRDefault="0064773D" w:rsidP="00046379">
            <w:pPr>
              <w:spacing w:after="0" w:line="360" w:lineRule="auto"/>
              <w:ind w:right="172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спо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ыр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ше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ниязадачпрофе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ойде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</w:t>
            </w:r>
            <w:proofErr w:type="gramStart"/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,п</w:t>
            </w:r>
            <w:proofErr w:type="gramEnd"/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рименитель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окразли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ы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мко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tabs>
                <w:tab w:val="left" w:pos="2161"/>
              </w:tabs>
              <w:spacing w:before="11" w:after="0" w:line="360" w:lineRule="auto"/>
              <w:ind w:right="142" w:firstLine="7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познаватьза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ачуи/илипроблемувпрофе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оми/и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исоциаль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омко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:rsidR="0064773D" w:rsidRPr="008F0679" w:rsidRDefault="0064773D" w:rsidP="00046379">
            <w:pPr>
              <w:tabs>
                <w:tab w:val="left" w:pos="2161"/>
              </w:tabs>
              <w:spacing w:after="0" w:line="360" w:lineRule="auto"/>
              <w:ind w:right="9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изировать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задачу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и/или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проблему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выдел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её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ные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части;</w:t>
            </w:r>
          </w:p>
          <w:p w:rsidR="0064773D" w:rsidRPr="008F0679" w:rsidRDefault="0064773D" w:rsidP="00046379">
            <w:pPr>
              <w:tabs>
                <w:tab w:val="left" w:pos="2161"/>
              </w:tabs>
              <w:spacing w:after="0" w:line="360" w:lineRule="auto"/>
              <w:ind w:right="125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новы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тьиэфф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кти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ноискатьинформаци</w:t>
            </w:r>
            <w:r w:rsidRPr="008F0679">
              <w:rPr>
                <w:rFonts w:ascii="Arial" w:hAnsi="Arial" w:cs="Arial"/>
                <w:iCs/>
                <w:color w:val="000000"/>
                <w:spacing w:val="2"/>
                <w:sz w:val="24"/>
                <w:szCs w:val="24"/>
              </w:rPr>
              <w:t>ю</w:t>
            </w:r>
            <w:proofErr w:type="gramStart"/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,н</w:t>
            </w:r>
            <w:proofErr w:type="gramEnd"/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об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одимую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ляре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ниязадачии/и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ипроблемы;</w:t>
            </w:r>
          </w:p>
          <w:p w:rsidR="0064773D" w:rsidRPr="008F0679" w:rsidRDefault="0064773D" w:rsidP="00046379">
            <w:pPr>
              <w:tabs>
                <w:tab w:val="left" w:pos="2161"/>
              </w:tabs>
              <w:spacing w:after="0" w:line="360" w:lineRule="auto"/>
              <w:ind w:right="141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соста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й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:rsidR="0064773D" w:rsidRPr="008F0679" w:rsidRDefault="0064773D" w:rsidP="00046379">
            <w:pPr>
              <w:tabs>
                <w:tab w:val="left" w:pos="2161"/>
              </w:tabs>
              <w:spacing w:after="0" w:line="360" w:lineRule="auto"/>
              <w:ind w:right="7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делить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ходимые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сы;</w:t>
            </w:r>
          </w:p>
          <w:p w:rsidR="0064773D" w:rsidRPr="008F0679" w:rsidRDefault="0064773D" w:rsidP="00046379">
            <w:pPr>
              <w:spacing w:before="14" w:after="0" w:line="360" w:lineRule="auto"/>
              <w:ind w:right="587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вла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етьактуаль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ымиметодамиработывпрофе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ойисмежныхсф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:rsidR="0064773D" w:rsidRPr="008F0679" w:rsidRDefault="0064773D" w:rsidP="00046379">
            <w:pPr>
              <w:spacing w:after="0" w:line="360" w:lineRule="auto"/>
              <w:ind w:right="121" w:firstLine="3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ализовывать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пла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:rsidR="0064773D" w:rsidRPr="008F0679" w:rsidRDefault="0064773D" w:rsidP="00046379">
            <w:pPr>
              <w:tabs>
                <w:tab w:val="left" w:pos="2161"/>
              </w:tabs>
              <w:spacing w:after="0" w:line="360" w:lineRule="auto"/>
              <w:ind w:firstLine="32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оц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посл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дст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ия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оих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pacing w:val="2"/>
                <w:sz w:val="24"/>
                <w:szCs w:val="24"/>
              </w:rPr>
              <w:t>й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(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амос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ят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или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помощью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наста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ника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)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before="11" w:after="0" w:line="360" w:lineRule="auto"/>
              <w:ind w:right="59" w:firstLine="5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Акт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социаль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,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котором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приходит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жить;</w:t>
            </w:r>
          </w:p>
          <w:p w:rsidR="0064773D" w:rsidRPr="008F0679" w:rsidRDefault="0064773D" w:rsidP="00046379">
            <w:pPr>
              <w:spacing w:after="0" w:line="360" w:lineRule="auto"/>
              <w:ind w:right="14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новныеисточникиинформацииире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сыд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яре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ниязадачипроблемвпрофе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оми/и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исоц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иаль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омко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:rsidR="0064773D" w:rsidRPr="008F0679" w:rsidRDefault="0064773D" w:rsidP="00046379">
            <w:pPr>
              <w:spacing w:after="0" w:line="360" w:lineRule="auto"/>
              <w:ind w:right="14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алгоритмы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выпол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ения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proofErr w:type="gramEnd"/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смежных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област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х;</w:t>
            </w:r>
          </w:p>
          <w:p w:rsidR="0064773D" w:rsidRPr="008F0679" w:rsidRDefault="0064773D" w:rsidP="00046379">
            <w:pPr>
              <w:spacing w:after="0" w:line="360" w:lineRule="auto"/>
              <w:ind w:right="14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тоды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работы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смежных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сф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х;</w:t>
            </w:r>
            <w:proofErr w:type="gramEnd"/>
          </w:p>
          <w:p w:rsidR="0064773D" w:rsidRPr="008F0679" w:rsidRDefault="0064773D" w:rsidP="00046379">
            <w:pPr>
              <w:spacing w:before="14" w:after="0" w:line="360" w:lineRule="auto"/>
              <w:ind w:right="431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структ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пла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для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докоценкирез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льтатовре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ниязадачпрофе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ойде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ности.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before="11" w:after="0" w:line="360" w:lineRule="auto"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ОК2.О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ще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тьпоиск</w:t>
            </w:r>
            <w:proofErr w:type="gramStart"/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,а</w:t>
            </w:r>
            <w:proofErr w:type="gramEnd"/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ализиинтерпр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тациюинформации,необ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одимой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лявыполнениязадачпрофе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ойде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before="11" w:after="0" w:line="36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:rsidR="0064773D" w:rsidRPr="008F0679" w:rsidRDefault="008F0679" w:rsidP="00046379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ео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ходимые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источники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:rsidR="0064773D" w:rsidRPr="008F0679" w:rsidRDefault="0064773D" w:rsidP="00046379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пла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ировать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проце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поиска;</w:t>
            </w:r>
          </w:p>
          <w:p w:rsidR="0064773D" w:rsidRPr="008F0679" w:rsidRDefault="0064773D" w:rsidP="00046379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структ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рировать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получаемую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информацию;</w:t>
            </w:r>
          </w:p>
          <w:p w:rsidR="0064773D" w:rsidRPr="008F0679" w:rsidRDefault="0064773D" w:rsidP="00046379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наиболее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зна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имое</w:t>
            </w:r>
            <w:proofErr w:type="gramEnd"/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пер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чне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:rsidR="0064773D" w:rsidRPr="008F0679" w:rsidRDefault="0064773D" w:rsidP="00046379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оц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практиче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кую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зна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имость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льтатов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поиска;</w:t>
            </w:r>
          </w:p>
          <w:p w:rsidR="0064773D" w:rsidRPr="008F0679" w:rsidRDefault="0064773D" w:rsidP="00046379">
            <w:pPr>
              <w:spacing w:after="0" w:line="360" w:lineRule="auto"/>
              <w:ind w:left="34" w:right="-18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оформлят</w:t>
            </w:r>
            <w:r w:rsidRPr="008F0679">
              <w:rPr>
                <w:rFonts w:ascii="Arial" w:hAnsi="Arial" w:cs="Arial"/>
                <w:color w:val="000000"/>
                <w:sz w:val="24"/>
                <w:szCs w:val="24"/>
              </w:rPr>
              <w:t xml:space="preserve">ь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результаты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before="11" w:after="0" w:line="360" w:lineRule="auto"/>
              <w:ind w:right="13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Номенклат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раинформацио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ныхисточниковприменя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мыхвпрофе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ойде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ости;</w:t>
            </w:r>
          </w:p>
          <w:p w:rsidR="0064773D" w:rsidRPr="008F0679" w:rsidRDefault="008F0679" w:rsidP="00046379">
            <w:pPr>
              <w:spacing w:after="0" w:line="360" w:lineRule="auto"/>
              <w:ind w:right="8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ри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мы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стр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у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кт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рир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о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вания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:rsidR="0064773D" w:rsidRPr="008F0679" w:rsidRDefault="008F0679" w:rsidP="00046379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Ф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ормат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оформ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ения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льтатов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ОК3. Пла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ироватьиреализо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ыватьсо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бс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нноепрофе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оеили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ностноеразвити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before="16" w:after="0" w:line="360" w:lineRule="auto"/>
              <w:ind w:left="34" w:right="81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тьактуал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остьнормативн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-право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ойдокументациивпрофе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ойде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ости;</w:t>
            </w:r>
          </w:p>
          <w:p w:rsidR="0064773D" w:rsidRPr="008F0679" w:rsidRDefault="0064773D" w:rsidP="00046379">
            <w:pPr>
              <w:spacing w:after="0" w:line="36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выстраивать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траектории 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ого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ли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ностного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развития.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Содержание актуальной нормативно-правовой документации;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современная научная и профессиональна я </w:t>
            </w: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терминология;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возможные</w:t>
            </w:r>
            <w:r w:rsidR="003349AB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тра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ктории</w:t>
            </w:r>
            <w:r w:rsidR="003349AB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ого</w:t>
            </w:r>
            <w:r w:rsidR="003349AB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развития</w:t>
            </w:r>
            <w:r w:rsidR="003349AB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3349AB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самообразо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ания.</w:t>
            </w:r>
          </w:p>
        </w:tc>
      </w:tr>
      <w:tr w:rsidR="0064773D" w:rsidRPr="008F0679" w:rsidTr="0064773D">
        <w:trPr>
          <w:trHeight w:val="4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8F0679">
              <w:rPr>
                <w:rFonts w:ascii="Arial" w:hAnsi="Arial" w:cs="Arial"/>
                <w:sz w:val="24"/>
                <w:szCs w:val="24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Организовывать работу коллектива и команды;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взаимодействовать с коллегами, руководством, клиентами.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Психология коллектива;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психология личности;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основы проектной деятельности.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sz w:val="24"/>
                <w:szCs w:val="24"/>
              </w:rPr>
              <w:t xml:space="preserve"> 5.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Излагать свои мысли на государственном языке;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оформлять документы.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Особенности социального и культурного контекста;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правила оформления документов.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sz w:val="24"/>
                <w:szCs w:val="24"/>
              </w:rPr>
              <w:t xml:space="preserve"> 06.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Описывать значимость своей профессии;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презентовать структуру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Сущность гражданско-патриотической позиции;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общечеловеческие ценности;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правила поведения в ходе выполнения профессиональной деятельности.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sz w:val="24"/>
                <w:szCs w:val="24"/>
              </w:rPr>
              <w:t xml:space="preserve"> 07.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Содействовать </w:t>
            </w: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Соблюдать нормы экологической безопасности;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Правила экологической безопасности при ведении </w:t>
            </w:r>
            <w:r w:rsidRPr="008F067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профессиональной деятельности;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основные </w:t>
            </w: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ресурсы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задействованные в профессиональной деятельности;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8F0679">
              <w:rPr>
                <w:rFonts w:ascii="Arial" w:hAnsi="Arial" w:cs="Arial"/>
                <w:sz w:val="24"/>
                <w:szCs w:val="24"/>
              </w:rPr>
              <w:t xml:space="preserve"> 08.</w:t>
            </w:r>
          </w:p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применять рациональные приемы двигательных функций в профессиональной деятельности;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основы здорового образа жизни;</w:t>
            </w:r>
          </w:p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условия профессиональной деятельности и зоны риска физического здоровья для профессии (специальности);</w:t>
            </w:r>
          </w:p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средства профилактики перенапряжения.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sz w:val="24"/>
                <w:szCs w:val="24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line="360" w:lineRule="auto"/>
              <w:ind w:right="-108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использовать современное программное обеспечение.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Современные средства и устройства информатизации;</w:t>
            </w:r>
          </w:p>
          <w:p w:rsidR="0064773D" w:rsidRPr="008F0679" w:rsidRDefault="0064773D" w:rsidP="00046379">
            <w:pPr>
              <w:spacing w:after="0" w:line="360" w:lineRule="auto"/>
              <w:ind w:right="-146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порядок их применения и программное обеспечение в профессиональной деятельности.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sz w:val="24"/>
                <w:szCs w:val="24"/>
              </w:rPr>
              <w:t xml:space="preserve"> 10. Пользоваться </w:t>
            </w: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документацией на государственном и иностранном языке.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 xml:space="preserve">Понимать общий смысл </w:t>
            </w: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 xml:space="preserve">четко произнесенных высказываний на известные темы (профессиональные и бытовые), 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понимать тексты на базовые профессиональные темы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кратко обосновывать и объяснить свои действия (текущие и планируемые)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 xml:space="preserve">Правила построения </w:t>
            </w: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простых и сложных предложений на профессиональные темы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особенности произношения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8F0679">
              <w:rPr>
                <w:rFonts w:ascii="Arial" w:hAnsi="Arial" w:cs="Arial"/>
                <w:sz w:val="24"/>
                <w:szCs w:val="24"/>
              </w:rPr>
              <w:t xml:space="preserve"> 11. Планировать предпринимательскую деятельность в профессиональной сфере.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презентовать  идеи открытия собственного дела в профессиональной деятельности;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оформлять бизнес-план;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рассчитывать размеры выплат по процентным ставкам кредитования.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Основы предпринимательской деятельности;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основы финансовой грамотности;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правила разработки бизнес-планов;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порядок выстраивания презентации;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кредитные банковские продукты.</w:t>
            </w:r>
          </w:p>
        </w:tc>
      </w:tr>
    </w:tbl>
    <w:p w:rsidR="005C094B" w:rsidRPr="008F0679" w:rsidRDefault="005C094B" w:rsidP="0004637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37789" w:rsidRPr="008F0679" w:rsidRDefault="00237789" w:rsidP="00046379">
      <w:pPr>
        <w:spacing w:line="360" w:lineRule="auto"/>
        <w:ind w:left="720"/>
        <w:rPr>
          <w:rFonts w:ascii="Arial" w:hAnsi="Arial" w:cs="Arial"/>
          <w:b/>
          <w:sz w:val="24"/>
          <w:szCs w:val="24"/>
        </w:rPr>
      </w:pPr>
    </w:p>
    <w:p w:rsidR="00237789" w:rsidRPr="008F0679" w:rsidRDefault="00237789" w:rsidP="00046379">
      <w:pPr>
        <w:spacing w:line="360" w:lineRule="auto"/>
        <w:ind w:left="720"/>
        <w:rPr>
          <w:rFonts w:ascii="Arial" w:hAnsi="Arial" w:cs="Arial"/>
          <w:b/>
          <w:sz w:val="24"/>
          <w:szCs w:val="24"/>
        </w:rPr>
      </w:pPr>
    </w:p>
    <w:p w:rsidR="009D4279" w:rsidRPr="008F0679" w:rsidRDefault="009D4279" w:rsidP="00046379">
      <w:pPr>
        <w:spacing w:line="360" w:lineRule="auto"/>
        <w:ind w:left="720"/>
        <w:rPr>
          <w:rFonts w:ascii="Arial" w:hAnsi="Arial" w:cs="Arial"/>
          <w:b/>
          <w:sz w:val="24"/>
          <w:szCs w:val="24"/>
        </w:rPr>
      </w:pPr>
    </w:p>
    <w:p w:rsidR="005C094B" w:rsidRPr="008F0679" w:rsidRDefault="005C094B" w:rsidP="00046379">
      <w:pPr>
        <w:spacing w:after="0" w:line="360" w:lineRule="auto"/>
        <w:ind w:left="720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t>СОДЕРЖАНИЕ УЧЕБНОЙ  ДИСЦИПЛИНЫ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C094B" w:rsidRPr="008F0679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5C094B" w:rsidRPr="008F0679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ED4C0C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5C094B" w:rsidRPr="008F0679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Обязательные аудиторные учебные занятия (всего)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ED4C0C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5C094B" w:rsidRPr="008F0679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C094B" w:rsidRPr="008F0679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2A3A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2A3AD5" w:rsidRPr="008F0679">
              <w:rPr>
                <w:rFonts w:ascii="Arial" w:hAnsi="Arial" w:cs="Arial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sz w:val="24"/>
                <w:szCs w:val="24"/>
              </w:rPr>
              <w:t>абораторн</w:t>
            </w:r>
            <w:r w:rsidR="002A3AD5" w:rsidRPr="008F0679">
              <w:rPr>
                <w:rFonts w:ascii="Arial" w:hAnsi="Arial" w:cs="Arial"/>
                <w:sz w:val="24"/>
                <w:szCs w:val="24"/>
              </w:rPr>
              <w:t>о практические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2A3AD5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sz w:val="24"/>
                <w:szCs w:val="24"/>
              </w:rPr>
              <w:t>64</w:t>
            </w:r>
          </w:p>
        </w:tc>
      </w:tr>
      <w:tr w:rsidR="005C094B" w:rsidRPr="008F0679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2A3AD5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C094B" w:rsidRPr="008F0679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     контрольные работы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5C094B" w:rsidRPr="008F0679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B5535E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2A3AD5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5C094B" w:rsidRPr="008F0679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8F0679">
              <w:rPr>
                <w:rFonts w:ascii="Arial" w:hAnsi="Arial" w:cs="Arial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ED4C0C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</w:tr>
      <w:tr w:rsidR="005C094B" w:rsidRPr="008F0679" w:rsidTr="005C094B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Промежуточна</w:t>
            </w:r>
            <w:r w:rsidR="00237789" w:rsidRPr="008F06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я аттестация в форме зачета (1</w:t>
            </w:r>
            <w:r w:rsidRPr="008F06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семестр)</w:t>
            </w:r>
          </w:p>
          <w:p w:rsidR="005C094B" w:rsidRPr="008F0679" w:rsidRDefault="00DE21C8" w:rsidP="00046379">
            <w:pPr>
              <w:spacing w:after="0" w:line="36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Итоговая аттестация проводится в фор</w:t>
            </w:r>
            <w:r w:rsidR="00237789" w:rsidRPr="008F06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 дифференцированного зачета (</w:t>
            </w:r>
            <w:r w:rsidR="00ED4C0C" w:rsidRPr="008F06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1</w:t>
            </w:r>
            <w:r w:rsidRPr="008F06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5C094B" w:rsidRPr="008F06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F0679">
        <w:rPr>
          <w:rFonts w:ascii="Arial" w:hAnsi="Arial" w:cs="Arial"/>
          <w:sz w:val="24"/>
          <w:szCs w:val="24"/>
        </w:rPr>
        <w:br w:type="page"/>
      </w:r>
    </w:p>
    <w:p w:rsidR="00DE21C8" w:rsidRPr="008F0679" w:rsidRDefault="00DE21C8" w:rsidP="00046379">
      <w:pPr>
        <w:spacing w:after="0" w:line="360" w:lineRule="auto"/>
        <w:rPr>
          <w:rFonts w:ascii="Arial" w:eastAsia="Calibri" w:hAnsi="Arial" w:cs="Arial"/>
          <w:b/>
          <w:i/>
          <w:sz w:val="24"/>
          <w:szCs w:val="24"/>
        </w:rPr>
      </w:pPr>
      <w:r w:rsidRPr="008F0679">
        <w:rPr>
          <w:rFonts w:ascii="Arial" w:eastAsia="Calibri" w:hAnsi="Arial" w:cs="Arial"/>
          <w:b/>
          <w:sz w:val="24"/>
          <w:szCs w:val="24"/>
        </w:rPr>
        <w:lastRenderedPageBreak/>
        <w:t>Тематический план и содержание учебной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8071"/>
        <w:gridCol w:w="1244"/>
        <w:gridCol w:w="2566"/>
      </w:tblGrid>
      <w:tr w:rsidR="00DE21C8" w:rsidRPr="008F0679" w:rsidTr="00046379">
        <w:tc>
          <w:tcPr>
            <w:tcW w:w="2905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71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44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566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DE21C8" w:rsidRPr="008F0679" w:rsidTr="00046379">
        <w:tc>
          <w:tcPr>
            <w:tcW w:w="2905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71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66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9B65D3" w:rsidRPr="008F0679" w:rsidTr="00046379">
        <w:tc>
          <w:tcPr>
            <w:tcW w:w="2905" w:type="dxa"/>
          </w:tcPr>
          <w:p w:rsidR="009B65D3" w:rsidRPr="008F0679" w:rsidRDefault="00804D5A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1</w:t>
            </w:r>
            <w:r w:rsidR="009B65D3"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 Легкая атлетика</w:t>
            </w:r>
          </w:p>
        </w:tc>
        <w:tc>
          <w:tcPr>
            <w:tcW w:w="8071" w:type="dxa"/>
          </w:tcPr>
          <w:p w:rsidR="009B65D3" w:rsidRPr="008F0679" w:rsidRDefault="009B65D3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9B65D3" w:rsidRPr="008F0679" w:rsidRDefault="00B6616F" w:rsidP="00B6616F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2566" w:type="dxa"/>
          </w:tcPr>
          <w:p w:rsidR="009B65D3" w:rsidRPr="008F0679" w:rsidRDefault="009B65D3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064B60" w:rsidRPr="008F0679" w:rsidTr="00046379">
        <w:tc>
          <w:tcPr>
            <w:tcW w:w="2905" w:type="dxa"/>
          </w:tcPr>
          <w:p w:rsidR="00064B60" w:rsidRPr="008F0679" w:rsidRDefault="00392BA9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064B60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:rsidR="00064B60" w:rsidRPr="008F0679" w:rsidRDefault="00064B60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Высокий и низкий старт,</w:t>
            </w:r>
          </w:p>
          <w:p w:rsidR="00064B60" w:rsidRPr="008F0679" w:rsidRDefault="00064B60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стартовый разгон, финиширование</w:t>
            </w:r>
          </w:p>
        </w:tc>
        <w:tc>
          <w:tcPr>
            <w:tcW w:w="8071" w:type="dxa"/>
          </w:tcPr>
          <w:p w:rsidR="00064B60" w:rsidRPr="008F0679" w:rsidRDefault="00D05F94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Теория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064B60"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бега на короткие дистанции с низкого, среднего и высокого старта.</w:t>
            </w:r>
          </w:p>
          <w:p w:rsidR="00F44815" w:rsidRPr="008F0679" w:rsidRDefault="00F44815" w:rsidP="00046379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(</w:t>
            </w:r>
            <w:proofErr w:type="spellStart"/>
            <w:r w:rsidRPr="008F06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Профилизация</w:t>
            </w:r>
            <w:proofErr w:type="spellEnd"/>
            <w:r w:rsidRPr="008F06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) №1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бега на короткие дистанции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бега по прямой дистанции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бега по повороту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низкого старта и стартового разгона.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Старт (использование стартовых колодок). Команды «На старт!», «Внимание!», «Марш!»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финиширования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Движения рук в спринтерском беге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бега в целом с учетом индивидуальных особенностей занимающихся</w:t>
            </w:r>
          </w:p>
          <w:p w:rsidR="00064B60" w:rsidRPr="008F0679" w:rsidRDefault="00064B6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Бег с низкого и высокого старта</w:t>
            </w:r>
          </w:p>
        </w:tc>
        <w:tc>
          <w:tcPr>
            <w:tcW w:w="1244" w:type="dxa"/>
          </w:tcPr>
          <w:p w:rsidR="00064B60" w:rsidRPr="008F0679" w:rsidRDefault="00D05F94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  <w:p w:rsidR="00F44815" w:rsidRPr="008F0679" w:rsidRDefault="00F4481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F44815" w:rsidRPr="008F0679" w:rsidRDefault="00F4481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  <w:p w:rsidR="00F44815" w:rsidRPr="008F0679" w:rsidRDefault="00F4481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F44815" w:rsidRPr="008F0679" w:rsidRDefault="00F4481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66" w:type="dxa"/>
          </w:tcPr>
          <w:p w:rsidR="00064B60" w:rsidRPr="008F0679" w:rsidRDefault="00064B6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064B60" w:rsidRPr="008F0679" w:rsidTr="00046379">
        <w:tc>
          <w:tcPr>
            <w:tcW w:w="2905" w:type="dxa"/>
          </w:tcPr>
          <w:p w:rsidR="00064B60" w:rsidRPr="008F0679" w:rsidRDefault="00392BA9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064B60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.2</w:t>
            </w:r>
            <w:r w:rsidR="00064B60" w:rsidRPr="008F0679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  <w:p w:rsidR="00064B60" w:rsidRPr="008F0679" w:rsidRDefault="00064B6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Прыжок с места;</w:t>
            </w:r>
          </w:p>
          <w:p w:rsidR="00064B60" w:rsidRPr="008F0679" w:rsidRDefault="00064B60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Прыжок в длину с разбега</w:t>
            </w:r>
          </w:p>
        </w:tc>
        <w:tc>
          <w:tcPr>
            <w:tcW w:w="8071" w:type="dxa"/>
          </w:tcPr>
          <w:p w:rsidR="00064B60" w:rsidRPr="008F0679" w:rsidRDefault="00064B6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65299A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  <w:p w:rsidR="00064B60" w:rsidRPr="008F0679" w:rsidRDefault="00064B6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Тема: Техника прыжка в длину с места; Техника прыжка в длину с разбега</w:t>
            </w:r>
          </w:p>
        </w:tc>
        <w:tc>
          <w:tcPr>
            <w:tcW w:w="1244" w:type="dxa"/>
          </w:tcPr>
          <w:p w:rsidR="00064B60" w:rsidRPr="008F0679" w:rsidRDefault="00064B60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064B60" w:rsidRPr="008F0679" w:rsidRDefault="00064B60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392BA9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1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.3</w:t>
            </w:r>
            <w:r w:rsidR="007A0765" w:rsidRPr="008F0679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Эстафетный бег 4</w:t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sym w:font="Symbol" w:char="00B4"/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t>100 м, 4</w:t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sym w:font="Symbol" w:char="00B4"/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t>400 м</w:t>
            </w:r>
          </w:p>
        </w:tc>
        <w:tc>
          <w:tcPr>
            <w:tcW w:w="8071" w:type="dxa"/>
          </w:tcPr>
          <w:p w:rsidR="007A0765" w:rsidRPr="008F0679" w:rsidRDefault="0065299A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эстафетного бега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эстафетного бега.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передачи эстафетной палочки.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старта на этапах эстафетного бега.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1244" w:type="dxa"/>
          </w:tcPr>
          <w:p w:rsidR="007A0765" w:rsidRPr="008F0679" w:rsidRDefault="00F02FDE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227F77" w:rsidRPr="008F0679" w:rsidTr="00046379">
        <w:trPr>
          <w:trHeight w:val="1125"/>
        </w:trPr>
        <w:tc>
          <w:tcPr>
            <w:tcW w:w="2905" w:type="dxa"/>
          </w:tcPr>
          <w:p w:rsidR="00227F77" w:rsidRPr="008F0679" w:rsidRDefault="00392BA9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227F77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:rsidR="00227F77" w:rsidRPr="008F0679" w:rsidRDefault="00227F77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Бег </w:t>
            </w:r>
            <w:proofErr w:type="gramStart"/>
            <w:r w:rsidRPr="008F0679">
              <w:rPr>
                <w:rFonts w:ascii="Arial" w:eastAsia="Calibri" w:hAnsi="Arial" w:cs="Arial"/>
                <w:sz w:val="24"/>
                <w:szCs w:val="24"/>
              </w:rPr>
              <w:t>по</w:t>
            </w:r>
            <w:proofErr w:type="gramEnd"/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прямой с различной скоростью; Кроссовая подготовка</w:t>
            </w:r>
          </w:p>
        </w:tc>
        <w:tc>
          <w:tcPr>
            <w:tcW w:w="8071" w:type="dxa"/>
          </w:tcPr>
          <w:p w:rsidR="00227F77" w:rsidRPr="008F0679" w:rsidRDefault="00227F77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02FDE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:rsidR="00227F77" w:rsidRPr="008F0679" w:rsidRDefault="00227F77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Кроссовая подготовка</w:t>
            </w:r>
          </w:p>
          <w:p w:rsidR="00227F77" w:rsidRPr="008F0679" w:rsidRDefault="00227F77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легкоатлетического бега</w:t>
            </w:r>
          </w:p>
          <w:p w:rsidR="00227F77" w:rsidRPr="008F0679" w:rsidRDefault="00227F77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Дистанция 2000 метров</w:t>
            </w:r>
          </w:p>
          <w:p w:rsidR="00227F77" w:rsidRPr="008F0679" w:rsidRDefault="00227F77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Дистанция 3000 метров</w:t>
            </w:r>
          </w:p>
          <w:p w:rsidR="00804D5A" w:rsidRPr="008F0679" w:rsidRDefault="00804D5A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F02FDE" w:rsidRPr="008F0679" w:rsidRDefault="00F02FDE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F02FDE" w:rsidRPr="008F0679" w:rsidRDefault="00F4481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2</w:t>
            </w:r>
          </w:p>
          <w:p w:rsidR="00804D5A" w:rsidRPr="008F0679" w:rsidRDefault="00804D5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804D5A" w:rsidRPr="008F0679" w:rsidRDefault="00804D5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804D5A" w:rsidRPr="008F0679" w:rsidRDefault="00804D5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804D5A" w:rsidRPr="008F0679" w:rsidRDefault="00804D5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804D5A" w:rsidRPr="008F0679" w:rsidRDefault="00804D5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66" w:type="dxa"/>
          </w:tcPr>
          <w:p w:rsidR="00227F77" w:rsidRPr="008F0679" w:rsidRDefault="00227F77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392BA9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.5.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Метание гранаты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8F0679">
                <w:rPr>
                  <w:rFonts w:ascii="Arial" w:eastAsia="Calibri" w:hAnsi="Arial" w:cs="Arial"/>
                  <w:sz w:val="24"/>
                  <w:szCs w:val="24"/>
                </w:rPr>
                <w:t xml:space="preserve">500 </w:t>
              </w:r>
              <w:proofErr w:type="gramStart"/>
              <w:r w:rsidRPr="008F0679">
                <w:rPr>
                  <w:rFonts w:ascii="Arial" w:eastAsia="Calibri" w:hAnsi="Arial" w:cs="Arial"/>
                  <w:sz w:val="24"/>
                  <w:szCs w:val="24"/>
                </w:rPr>
                <w:t>г</w:t>
              </w:r>
            </w:smartTag>
            <w:r w:rsidRPr="008F0679">
              <w:rPr>
                <w:rFonts w:ascii="Arial" w:eastAsia="Calibri" w:hAnsi="Arial" w:cs="Arial"/>
                <w:sz w:val="24"/>
                <w:szCs w:val="24"/>
              </w:rPr>
              <w:t>(</w:t>
            </w:r>
            <w:proofErr w:type="gramEnd"/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девушки) и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8F0679">
                <w:rPr>
                  <w:rFonts w:ascii="Arial" w:eastAsia="Calibri" w:hAnsi="Arial" w:cs="Arial"/>
                  <w:sz w:val="24"/>
                  <w:szCs w:val="24"/>
                </w:rPr>
                <w:t>700 г</w:t>
              </w:r>
            </w:smartTag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(юноши)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65299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F44815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метания гранаты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метания гранаты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Держание и выбрасывание снаряда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Техника метания гранаты с места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Техника метания с бросковых шагов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выполнения разбега и  отведения гранаты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метания гранаты с полного разбега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7A0765" w:rsidRPr="008F0679" w:rsidRDefault="00804D5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D432EE" w:rsidRPr="008F0679" w:rsidTr="00046379">
        <w:tc>
          <w:tcPr>
            <w:tcW w:w="2905" w:type="dxa"/>
          </w:tcPr>
          <w:p w:rsidR="00D432EE" w:rsidRPr="008F0679" w:rsidRDefault="004362C3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Раздел 2</w:t>
            </w:r>
            <w:r w:rsidR="00D432EE"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:rsidR="00D432EE" w:rsidRPr="008F0679" w:rsidRDefault="00D432EE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Волейбол</w:t>
            </w:r>
          </w:p>
        </w:tc>
        <w:tc>
          <w:tcPr>
            <w:tcW w:w="8071" w:type="dxa"/>
          </w:tcPr>
          <w:p w:rsidR="00D432EE" w:rsidRPr="008F0679" w:rsidRDefault="00D432EE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D432EE" w:rsidRPr="008F0679" w:rsidRDefault="00F02FDE" w:rsidP="00B6616F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1</w:t>
            </w:r>
            <w:r w:rsidR="00B6616F" w:rsidRPr="008F0679">
              <w:rPr>
                <w:rFonts w:ascii="Arial" w:eastAsia="Calibri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566" w:type="dxa"/>
          </w:tcPr>
          <w:p w:rsidR="00D432EE" w:rsidRPr="008F0679" w:rsidRDefault="00D432EE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4362C3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.1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Стойки, перемещения. Техника безопасности</w:t>
            </w:r>
          </w:p>
        </w:tc>
        <w:tc>
          <w:tcPr>
            <w:tcW w:w="8071" w:type="dxa"/>
          </w:tcPr>
          <w:p w:rsidR="007A0765" w:rsidRPr="008F0679" w:rsidRDefault="00D05F94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Теория </w:t>
            </w:r>
            <w:r w:rsidR="007A0765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Тема: 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Стойки, перемещения. Техника безопасности.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Техника безопасности игры.  Правила игры. </w:t>
            </w:r>
          </w:p>
          <w:p w:rsidR="0007642C" w:rsidRPr="008F0679" w:rsidRDefault="0007642C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 6</w:t>
            </w:r>
          </w:p>
          <w:p w:rsidR="0007642C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Стартовая стойка (исходное положение)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Ходьба, бег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Перемещения приставными шагами: лицом вперед, правым, левым боком вперед, спиной вперед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Двойной шаг вперед, назад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Скачок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Остановка шагом, прыжком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Прыжки вверх толчком двух ног (одной) с места и после перемещения и остановки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Сочетание способов перемещений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Учебная игра</w:t>
            </w:r>
          </w:p>
        </w:tc>
        <w:tc>
          <w:tcPr>
            <w:tcW w:w="1244" w:type="dxa"/>
          </w:tcPr>
          <w:p w:rsidR="007A0765" w:rsidRPr="008F0679" w:rsidRDefault="00D05F94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4362C3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Передачи мяча в волейболе</w:t>
            </w:r>
          </w:p>
        </w:tc>
        <w:tc>
          <w:tcPr>
            <w:tcW w:w="8071" w:type="dxa"/>
          </w:tcPr>
          <w:p w:rsidR="007A0765" w:rsidRPr="008F0679" w:rsidRDefault="0065299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передачи и приема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мяча сверху двумя руками ввер</w:t>
            </w:r>
            <w:proofErr w:type="gramStart"/>
            <w:r w:rsidRPr="008F0679">
              <w:rPr>
                <w:rFonts w:ascii="Arial" w:eastAsia="Calibri" w:hAnsi="Arial" w:cs="Arial"/>
                <w:sz w:val="24"/>
                <w:szCs w:val="24"/>
              </w:rPr>
              <w:t>х-</w:t>
            </w:r>
            <w:proofErr w:type="gramEnd"/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вперед, над собой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 мяча сверху двумя руками стоя спиной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 мяча сверху двумя руками в прыжке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мяча сверху двумя руками с выпадом в сторону и с последующим перекатом на бедро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 мяча, различная по высоте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 мяча снизу двумя руками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Передача  мяча одной рукой </w:t>
            </w:r>
            <w:proofErr w:type="gramStart"/>
            <w:r w:rsidRPr="008F0679">
              <w:rPr>
                <w:rFonts w:ascii="Arial" w:eastAsia="Calibri" w:hAnsi="Arial" w:cs="Arial"/>
                <w:sz w:val="24"/>
                <w:szCs w:val="24"/>
              </w:rPr>
              <w:t>с верху</w:t>
            </w:r>
            <w:proofErr w:type="gramEnd"/>
            <w:r w:rsidRPr="008F0679">
              <w:rPr>
                <w:rFonts w:ascii="Arial" w:eastAsia="Calibri" w:hAnsi="Arial" w:cs="Arial"/>
                <w:sz w:val="24"/>
                <w:szCs w:val="24"/>
              </w:rPr>
              <w:t>, стоя на площадке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Чередование способов передачи мяча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7A0765" w:rsidRPr="008F0679" w:rsidRDefault="00F02FDE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4362C3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2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Подача мяча в волейболе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65299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подачи мяча.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Нижняя прямая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Нижняя боковая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Верхняя прямая подача</w:t>
            </w:r>
          </w:p>
        </w:tc>
        <w:tc>
          <w:tcPr>
            <w:tcW w:w="1244" w:type="dxa"/>
          </w:tcPr>
          <w:p w:rsidR="007A0765" w:rsidRPr="008F0679" w:rsidRDefault="00F02FDE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4362C3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.4. 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Тактика нападения, тактика защиты в волейболе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Тактика нападения, тактика защиты в волейболе                                               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Индивидуальные тактические действия: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места для второй передачи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места и способа подачи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способа отбивания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Вторая передача, стоя </w:t>
            </w:r>
            <w:proofErr w:type="gramStart"/>
            <w:r w:rsidRPr="008F0679">
              <w:rPr>
                <w:rFonts w:ascii="Arial" w:eastAsia="Calibri" w:hAnsi="Arial" w:cs="Arial"/>
                <w:sz w:val="24"/>
                <w:szCs w:val="24"/>
              </w:rPr>
              <w:t>атакующему</w:t>
            </w:r>
            <w:proofErr w:type="gramEnd"/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лицом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Нападающий удар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Групповые тактические действия: взаимодействие игроков в зонах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Командные тактические действия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Индивидуальные тактические действия: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способа приема подачи.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места при блокировании.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места при приеме атакующего удара.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места при страховке партнера.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способа приема атакующего удара</w:t>
            </w:r>
          </w:p>
        </w:tc>
        <w:tc>
          <w:tcPr>
            <w:tcW w:w="1244" w:type="dxa"/>
          </w:tcPr>
          <w:p w:rsidR="007A0765" w:rsidRPr="008F0679" w:rsidRDefault="002A3AD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C43FD" w:rsidRPr="008F0679" w:rsidTr="00046379">
        <w:tc>
          <w:tcPr>
            <w:tcW w:w="2905" w:type="dxa"/>
          </w:tcPr>
          <w:p w:rsidR="007C43FD" w:rsidRPr="008F0679" w:rsidRDefault="004362C3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2</w:t>
            </w:r>
            <w:r w:rsidR="007C43FD"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.5. </w:t>
            </w:r>
          </w:p>
          <w:p w:rsidR="007C43FD" w:rsidRPr="008F0679" w:rsidRDefault="007C43FD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мяча</w:t>
            </w:r>
          </w:p>
          <w:p w:rsidR="007C43FD" w:rsidRPr="008F0679" w:rsidRDefault="007C43FD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Блокирование</w:t>
            </w:r>
          </w:p>
          <w:p w:rsidR="007C43FD" w:rsidRPr="008F0679" w:rsidRDefault="007C43FD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C43FD" w:rsidRPr="008F0679" w:rsidRDefault="0065299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  <w:p w:rsidR="007C43FD" w:rsidRPr="008F0679" w:rsidRDefault="007C43FD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Тема: </w:t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приема мяча, блокирование, Учебная игра.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мяча сверху двумя руками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мяча снизу двумя руками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мяча снизу одной рукой (правой, левой)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мяча одной рукой с последующим нападением и перекатом в сторону, на бедро и спину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мяча одной рукой в падении вперед и последующим скольжением на груди-животе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Отбивание мяча ногой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Одиночное блокирование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Групповое блокирование</w:t>
            </w:r>
          </w:p>
          <w:p w:rsidR="007C43FD" w:rsidRPr="008F0679" w:rsidRDefault="00824E11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Игра в команде</w:t>
            </w:r>
          </w:p>
        </w:tc>
        <w:tc>
          <w:tcPr>
            <w:tcW w:w="1244" w:type="dxa"/>
          </w:tcPr>
          <w:p w:rsidR="007C43FD" w:rsidRPr="008F0679" w:rsidRDefault="00F02FDE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C43FD" w:rsidRPr="008F0679" w:rsidRDefault="007C43FD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F8599B" w:rsidRPr="008F0679" w:rsidTr="00046379">
        <w:tc>
          <w:tcPr>
            <w:tcW w:w="10976" w:type="dxa"/>
            <w:gridSpan w:val="2"/>
          </w:tcPr>
          <w:p w:rsidR="00F8599B" w:rsidRPr="008F0679" w:rsidRDefault="00DE6EAA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Раздел 3</w:t>
            </w:r>
            <w:r w:rsidR="00F8599B"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:rsidR="00F8599B" w:rsidRPr="008F0679" w:rsidRDefault="00F8599B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Лыжная подготовка</w:t>
            </w:r>
          </w:p>
        </w:tc>
        <w:tc>
          <w:tcPr>
            <w:tcW w:w="1244" w:type="dxa"/>
          </w:tcPr>
          <w:p w:rsidR="00F8599B" w:rsidRPr="008F0679" w:rsidRDefault="00F8599B" w:rsidP="00B6616F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B6616F" w:rsidRPr="008F0679">
              <w:rPr>
                <w:rFonts w:ascii="Arial" w:eastAsia="Calibri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566" w:type="dxa"/>
          </w:tcPr>
          <w:p w:rsidR="00F8599B" w:rsidRPr="008F0679" w:rsidRDefault="00F8599B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3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pacing w:val="-6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Правила лыжных соревнований.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D05F9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Теория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</w:t>
            </w:r>
            <w:r w:rsidR="007A0765" w:rsidRPr="008F0679">
              <w:rPr>
                <w:rFonts w:ascii="Arial" w:eastAsia="Calibri" w:hAnsi="Arial" w:cs="Arial"/>
                <w:sz w:val="24"/>
                <w:szCs w:val="24"/>
              </w:rPr>
              <w:t xml:space="preserve"> Техника безопасности на занятиях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Правила соревнований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Первая помощь при обморожениях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Лыжный инвентарь, хранение и уход за ним</w:t>
            </w:r>
          </w:p>
        </w:tc>
        <w:tc>
          <w:tcPr>
            <w:tcW w:w="1244" w:type="dxa"/>
          </w:tcPr>
          <w:p w:rsidR="007A0765" w:rsidRPr="008F0679" w:rsidRDefault="00D05F94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F8599B" w:rsidRPr="008F0679" w:rsidTr="00046379">
        <w:tc>
          <w:tcPr>
            <w:tcW w:w="2905" w:type="dxa"/>
          </w:tcPr>
          <w:p w:rsidR="00F8599B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3</w:t>
            </w:r>
            <w:r w:rsidR="00F8599B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:rsidR="00F8599B" w:rsidRPr="008F0679" w:rsidRDefault="00F8599B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Техника лыжных ходов</w:t>
            </w:r>
          </w:p>
          <w:p w:rsidR="00F8599B" w:rsidRPr="008F0679" w:rsidRDefault="00F8599B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F8599B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11,12,13</w:t>
            </w:r>
          </w:p>
          <w:p w:rsidR="00F8599B" w:rsidRPr="008F0679" w:rsidRDefault="00F8599B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передвижения на лыжах</w:t>
            </w:r>
          </w:p>
          <w:p w:rsidR="00F8599B" w:rsidRPr="008F0679" w:rsidRDefault="00F8599B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 xml:space="preserve">Переход с одновременных лыжных ходов на </w:t>
            </w:r>
            <w:proofErr w:type="gramStart"/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попеременные</w:t>
            </w:r>
            <w:proofErr w:type="gramEnd"/>
          </w:p>
          <w:p w:rsidR="00F8599B" w:rsidRPr="008F0679" w:rsidRDefault="00F8599B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Переход с хода на ход в зависимости от условий дистанции и состояния лыжни</w:t>
            </w:r>
          </w:p>
          <w:p w:rsidR="00F8599B" w:rsidRPr="008F0679" w:rsidRDefault="00F8599B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Преодоление подъемов и препятствий</w:t>
            </w:r>
          </w:p>
          <w:p w:rsidR="00F8599B" w:rsidRPr="008F0679" w:rsidRDefault="00F8599B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Подъем ступающим, скользящим, «лесенкой», «елочкой», «</w:t>
            </w:r>
            <w:proofErr w:type="spellStart"/>
            <w:r w:rsidRPr="008F0679">
              <w:rPr>
                <w:rFonts w:ascii="Arial" w:eastAsia="Calibri" w:hAnsi="Arial" w:cs="Arial"/>
                <w:sz w:val="24"/>
                <w:szCs w:val="24"/>
              </w:rPr>
              <w:t>полуёлочкой</w:t>
            </w:r>
            <w:proofErr w:type="spellEnd"/>
            <w:r w:rsidRPr="008F0679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  <w:p w:rsidR="00F8599B" w:rsidRPr="008F0679" w:rsidRDefault="00F8599B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Повороты в движении: «плугом», «переступанием», «упором», «из упора»</w:t>
            </w:r>
          </w:p>
          <w:p w:rsidR="00F8599B" w:rsidRPr="008F0679" w:rsidRDefault="00F8599B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Способу спусков, торможения</w:t>
            </w:r>
          </w:p>
        </w:tc>
        <w:tc>
          <w:tcPr>
            <w:tcW w:w="1244" w:type="dxa"/>
          </w:tcPr>
          <w:p w:rsidR="00F8599B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566" w:type="dxa"/>
          </w:tcPr>
          <w:p w:rsidR="00F8599B" w:rsidRPr="008F0679" w:rsidRDefault="00F8599B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3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Элементы тактики лыжных гонок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Тема: Элементы тактики лыжных гонок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Распределение сил, лидирование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обгон, финиширование</w:t>
            </w:r>
          </w:p>
        </w:tc>
        <w:tc>
          <w:tcPr>
            <w:tcW w:w="1244" w:type="dxa"/>
          </w:tcPr>
          <w:p w:rsidR="007A0765" w:rsidRPr="008F0679" w:rsidRDefault="002A3AD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3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Воспитание специальной выносливости и совершенствование техники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Воспитание специальной выносливости и совершенствование техники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Прохождение дистанции до 2 км (девушки) и до 3 км (юноши)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Полоса препятствий на лыжах</w:t>
            </w:r>
          </w:p>
        </w:tc>
        <w:tc>
          <w:tcPr>
            <w:tcW w:w="1244" w:type="dxa"/>
          </w:tcPr>
          <w:p w:rsidR="007A0765" w:rsidRPr="008F0679" w:rsidRDefault="00BD18EF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C11A90" w:rsidRPr="008F0679" w:rsidTr="00046379">
        <w:tc>
          <w:tcPr>
            <w:tcW w:w="10976" w:type="dxa"/>
            <w:gridSpan w:val="2"/>
          </w:tcPr>
          <w:p w:rsidR="00C11A90" w:rsidRPr="008F0679" w:rsidRDefault="00DE6EAA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4</w:t>
            </w:r>
            <w:r w:rsidR="00C11A90"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:rsidR="00C11A90" w:rsidRPr="008F0679" w:rsidRDefault="00C11A9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Гимнастика</w:t>
            </w:r>
          </w:p>
        </w:tc>
        <w:tc>
          <w:tcPr>
            <w:tcW w:w="1244" w:type="dxa"/>
          </w:tcPr>
          <w:p w:rsidR="00C11A90" w:rsidRPr="008F0679" w:rsidRDefault="00BD18EF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2566" w:type="dxa"/>
          </w:tcPr>
          <w:p w:rsidR="00C11A90" w:rsidRPr="008F0679" w:rsidRDefault="00C11A9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Строевые упражнения. Перестроения.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D05F94" w:rsidP="0004637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Теория</w:t>
            </w:r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A0765"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Строевые упражнения. Перестроени</w:t>
            </w:r>
            <w:proofErr w:type="gramStart"/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я(</w:t>
            </w:r>
            <w:proofErr w:type="gramEnd"/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Техника безопасности)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7A0765" w:rsidRPr="008F0679" w:rsidRDefault="007A076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Элементы акробатики.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16,17,18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Элементы акробатики.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Кувырок вперед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Кувырок назад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Длинный кувырок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Стойка на лопатках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Стойка на голове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Комбинация из освоенных акробатических упражнений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44" w:type="dxa"/>
          </w:tcPr>
          <w:p w:rsidR="007A0765" w:rsidRPr="008F0679" w:rsidRDefault="00BD18EF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4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Опорный прыжок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19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опорного прыжка через козла</w:t>
            </w:r>
          </w:p>
        </w:tc>
        <w:tc>
          <w:tcPr>
            <w:tcW w:w="1244" w:type="dxa"/>
          </w:tcPr>
          <w:p w:rsidR="007A0765" w:rsidRPr="008F0679" w:rsidRDefault="007A076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894AC4" w:rsidRPr="008F0679" w:rsidTr="00046379">
        <w:tc>
          <w:tcPr>
            <w:tcW w:w="2905" w:type="dxa"/>
          </w:tcPr>
          <w:p w:rsidR="00894AC4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894AC4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:rsidR="00894AC4" w:rsidRPr="008F0679" w:rsidRDefault="00894AC4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Игры и эстафеты с использованием гимнастического инвентаря</w:t>
            </w:r>
          </w:p>
          <w:p w:rsidR="00894AC4" w:rsidRPr="008F0679" w:rsidRDefault="00894AC4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894AC4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20</w:t>
            </w:r>
            <w:r w:rsidR="003349A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894AC4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(</w:t>
            </w:r>
            <w:proofErr w:type="spellStart"/>
            <w:r w:rsidR="00894AC4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Профилизация</w:t>
            </w:r>
            <w:proofErr w:type="spellEnd"/>
            <w:r w:rsidR="00894AC4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)</w:t>
            </w:r>
          </w:p>
          <w:p w:rsidR="00894AC4" w:rsidRPr="008F0679" w:rsidRDefault="00894AC4" w:rsidP="0004637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 Игры с гимнастическим инвентарем, полоса препятствий на развитие физических качеств, развивающие профессиональные возможности</w:t>
            </w:r>
          </w:p>
          <w:p w:rsidR="00824E11" w:rsidRPr="008F0679" w:rsidRDefault="00824E11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Комплекс упражнений на 32 счета</w:t>
            </w:r>
          </w:p>
        </w:tc>
        <w:tc>
          <w:tcPr>
            <w:tcW w:w="1244" w:type="dxa"/>
          </w:tcPr>
          <w:p w:rsidR="00894AC4" w:rsidRPr="008F0679" w:rsidRDefault="00894AC4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894AC4" w:rsidRPr="008F0679" w:rsidRDefault="00894AC4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894AC4" w:rsidRPr="008F0679" w:rsidTr="00046379">
        <w:tc>
          <w:tcPr>
            <w:tcW w:w="10976" w:type="dxa"/>
            <w:gridSpan w:val="2"/>
          </w:tcPr>
          <w:p w:rsidR="00894AC4" w:rsidRPr="008F0679" w:rsidRDefault="00DE6EAA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5</w:t>
            </w:r>
            <w:r w:rsidR="00894AC4"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 Баскетбол</w:t>
            </w:r>
          </w:p>
        </w:tc>
        <w:tc>
          <w:tcPr>
            <w:tcW w:w="1244" w:type="dxa"/>
          </w:tcPr>
          <w:p w:rsidR="00894AC4" w:rsidRPr="008F0679" w:rsidRDefault="00894AC4" w:rsidP="00B6616F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B6616F" w:rsidRPr="008F06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566" w:type="dxa"/>
          </w:tcPr>
          <w:p w:rsidR="00894AC4" w:rsidRPr="008F0679" w:rsidRDefault="00894AC4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5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Прием и передача  мяча</w:t>
            </w:r>
          </w:p>
        </w:tc>
        <w:tc>
          <w:tcPr>
            <w:tcW w:w="8071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приема и передачи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безопасности на уроках. Правила игры</w:t>
            </w:r>
          </w:p>
          <w:p w:rsidR="0007642C" w:rsidRPr="008F0679" w:rsidRDefault="0007642C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№21</w:t>
            </w:r>
          </w:p>
          <w:p w:rsidR="0007642C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груди, стоя на месте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 с шагом вперед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 в движении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одной рукой от плеча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одной рукой шагом вперед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То же после ведения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одной рукой с отскоком от пола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двумя руками с отскоком от пола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Передача одной рукой снизу от пола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Ловля высоко летящего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Ловля катящего мяча, стоя на месте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Ловля катящего мяча в движении</w:t>
            </w:r>
          </w:p>
        </w:tc>
        <w:tc>
          <w:tcPr>
            <w:tcW w:w="1244" w:type="dxa"/>
          </w:tcPr>
          <w:p w:rsidR="007A0765" w:rsidRPr="008F0679" w:rsidRDefault="00B6616F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1</w:t>
            </w: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894AC4" w:rsidRPr="008F0679" w:rsidTr="00046379">
        <w:tc>
          <w:tcPr>
            <w:tcW w:w="2905" w:type="dxa"/>
          </w:tcPr>
          <w:p w:rsidR="00894AC4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5</w:t>
            </w:r>
            <w:r w:rsidR="00894AC4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:rsidR="00894AC4" w:rsidRPr="008F0679" w:rsidRDefault="00894AC4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Ведение мяча в баскетболе</w:t>
            </w:r>
          </w:p>
          <w:p w:rsidR="00894AC4" w:rsidRPr="008F0679" w:rsidRDefault="00894AC4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894AC4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  <w:p w:rsidR="00894AC4" w:rsidRPr="008F0679" w:rsidRDefault="00894AC4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ведения мяча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На месте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 движении шагом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 движении бегом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То же с изменением направления и скорости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То же с изменением высоты отскока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Правой и левой  рукой поочередно в движении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Правой и левой рукой поочередно на месте </w:t>
            </w:r>
          </w:p>
          <w:p w:rsidR="00894AC4" w:rsidRPr="008F0679" w:rsidRDefault="00894AC4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Перевод мяча с правой  руки на </w:t>
            </w:r>
            <w:proofErr w:type="gramStart"/>
            <w:r w:rsidRPr="008F0679">
              <w:rPr>
                <w:rFonts w:ascii="Arial" w:eastAsia="Calibri" w:hAnsi="Arial" w:cs="Arial"/>
                <w:sz w:val="24"/>
                <w:szCs w:val="24"/>
              </w:rPr>
              <w:t>левую</w:t>
            </w:r>
            <w:proofErr w:type="gramEnd"/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и обратно, стоя на месте</w:t>
            </w:r>
          </w:p>
        </w:tc>
        <w:tc>
          <w:tcPr>
            <w:tcW w:w="1244" w:type="dxa"/>
          </w:tcPr>
          <w:p w:rsidR="00894AC4" w:rsidRPr="008F0679" w:rsidRDefault="00BD18EF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894AC4" w:rsidRPr="008F0679" w:rsidRDefault="00894AC4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5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Броски мяча в корзину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бросков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Одной рукой в баскетбольный щит с места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 с места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 после ведения и остановки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 в баскетбольную корзину с места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 в баскетбольную корзину после ведения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Одной рукой в баскетбольное кольцо с места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В прыжке одной рукой с места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Штрафной бросок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снизу в движении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 прыжке со средней дистанции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 прыжке с дальней  дистанции</w:t>
            </w:r>
          </w:p>
        </w:tc>
        <w:tc>
          <w:tcPr>
            <w:tcW w:w="1244" w:type="dxa"/>
          </w:tcPr>
          <w:p w:rsidR="007A0765" w:rsidRPr="008F0679" w:rsidRDefault="00BD18EF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5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Тактика защиты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нападения в баскетболе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Вырывание и выбивание мяча.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44815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4,25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Тема: 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Тактика защиты и нападения; Техника вырывания и выбивания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Защитные действия при опеке игрока без мяча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Защитные действия при опеке игрока с мячом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Перехват мяча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Борьба за мяч после отскока от щита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Быстрый прорыв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Командные действия в защите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Командные действия в нападении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Вырывание мяча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Выбивание мяча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Учебная игра</w:t>
            </w:r>
          </w:p>
        </w:tc>
        <w:tc>
          <w:tcPr>
            <w:tcW w:w="1244" w:type="dxa"/>
          </w:tcPr>
          <w:p w:rsidR="007A0765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2F6059" w:rsidRPr="008F0679" w:rsidTr="00046379">
        <w:tc>
          <w:tcPr>
            <w:tcW w:w="10976" w:type="dxa"/>
            <w:gridSpan w:val="2"/>
          </w:tcPr>
          <w:p w:rsidR="002F6059" w:rsidRPr="008F0679" w:rsidRDefault="00DE6EAA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6</w:t>
            </w:r>
            <w:r w:rsidR="002F6059"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:rsidR="002F6059" w:rsidRPr="008F0679" w:rsidRDefault="002F6059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Мини-футбол</w:t>
            </w:r>
          </w:p>
        </w:tc>
        <w:tc>
          <w:tcPr>
            <w:tcW w:w="1244" w:type="dxa"/>
          </w:tcPr>
          <w:p w:rsidR="002F6059" w:rsidRPr="008F0679" w:rsidRDefault="00DE6EA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F4481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2F6059" w:rsidRPr="008F0679" w:rsidRDefault="002F60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Удары по мячу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07642C" w:rsidRPr="008F0679" w:rsidRDefault="0007642C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№26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Боковой удар серединой или внешней частью подъема с лета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Удар с лета серединой подъема по опускающемуся  мячу через голову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серединой или внешней частью подъема с полулета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ногой различными способами на точность и силу после остановки, ведения, рывков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серединой лба и опорного положения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серединой лба в прыжке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боковой частью головы в опорном положении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боковой частью головы в прыжке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затылочной частью головы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головой в броске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головой различными способами на точность на короткое  и среднее расстояние.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Учебная игра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7A0765" w:rsidRPr="008F0679" w:rsidRDefault="007A076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6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Остановка мяча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5C3A3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27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остановки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(остановка) катящихся мячей внутренней стороной стопы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(остановка) опускающихся и низколетящих мячей внутренней стороной стопы в опорном положении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Прием (остановка) мячей, летящих выше бедра, внутренней стороны стопы в прыжке.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Прием (остановка) катящихся мячей подошвой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Прием (остановка) опускающихся мячей подошвой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(остановка) опускающей мячей серединой подъема</w:t>
            </w:r>
          </w:p>
        </w:tc>
        <w:tc>
          <w:tcPr>
            <w:tcW w:w="1244" w:type="dxa"/>
          </w:tcPr>
          <w:p w:rsidR="007A0765" w:rsidRPr="008F0679" w:rsidRDefault="00814EC4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6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Обманные движения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5C3A3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28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Обманные движения (финты)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Отбор мяча накладыванием стопы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Отбор мяча выбиванием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Отбор мяча перехватом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Обманные движения без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Финт «Уходом»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Финт «Проброс мяча мимо соперника»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Финт «Остановка мяча подошвой»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Финт «Убирание мяча подошвой»</w:t>
            </w:r>
          </w:p>
        </w:tc>
        <w:tc>
          <w:tcPr>
            <w:tcW w:w="1244" w:type="dxa"/>
          </w:tcPr>
          <w:p w:rsidR="007A0765" w:rsidRPr="008F0679" w:rsidRDefault="00F4481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8F59E0" w:rsidRPr="008F0679" w:rsidTr="00046379">
        <w:tc>
          <w:tcPr>
            <w:tcW w:w="2905" w:type="dxa"/>
          </w:tcPr>
          <w:p w:rsidR="008F59E0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8F59E0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:rsidR="008F59E0" w:rsidRPr="008F0679" w:rsidRDefault="008F59E0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игры вратаря</w:t>
            </w:r>
          </w:p>
          <w:p w:rsidR="008F59E0" w:rsidRPr="008F0679" w:rsidRDefault="008F59E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8F59E0" w:rsidRPr="008F0679" w:rsidRDefault="005C3A3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29</w:t>
            </w:r>
          </w:p>
          <w:p w:rsidR="00C85978" w:rsidRPr="008F0679" w:rsidRDefault="008F59E0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</w:t>
            </w:r>
            <w:proofErr w:type="gramStart"/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:</w:t>
            </w:r>
            <w:r w:rsidR="00C85978"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</w:t>
            </w:r>
            <w:proofErr w:type="gramEnd"/>
            <w:r w:rsidR="00C85978" w:rsidRPr="008F0679">
              <w:rPr>
                <w:rFonts w:ascii="Arial" w:eastAsia="Calibri" w:hAnsi="Arial" w:cs="Arial"/>
                <w:bCs/>
                <w:sz w:val="24"/>
                <w:szCs w:val="24"/>
              </w:rPr>
              <w:t>ехника</w:t>
            </w:r>
            <w:proofErr w:type="spellEnd"/>
            <w:r w:rsidR="00C85978"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игры вратаря</w:t>
            </w:r>
          </w:p>
          <w:p w:rsidR="008F59E0" w:rsidRPr="008F0679" w:rsidRDefault="008F59E0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Перемещение в воротах</w:t>
            </w:r>
          </w:p>
          <w:p w:rsidR="008F59E0" w:rsidRPr="008F0679" w:rsidRDefault="008F59E0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Стойка вратаря</w:t>
            </w:r>
          </w:p>
          <w:p w:rsidR="008F59E0" w:rsidRPr="008F0679" w:rsidRDefault="008F59E0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Ловля катящихся и </w:t>
            </w:r>
            <w:proofErr w:type="spellStart"/>
            <w:r w:rsidRPr="008F0679">
              <w:rPr>
                <w:rFonts w:ascii="Arial" w:eastAsia="Calibri" w:hAnsi="Arial" w:cs="Arial"/>
                <w:sz w:val="24"/>
                <w:szCs w:val="24"/>
              </w:rPr>
              <w:t>низкокатящихся</w:t>
            </w:r>
            <w:proofErr w:type="spellEnd"/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мячей</w:t>
            </w:r>
          </w:p>
          <w:p w:rsidR="008F59E0" w:rsidRPr="008F0679" w:rsidRDefault="008F59E0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Отбивание мячей </w:t>
            </w:r>
          </w:p>
          <w:p w:rsidR="008F59E0" w:rsidRPr="008F0679" w:rsidRDefault="008F59E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Вбрасывание мяча.</w:t>
            </w:r>
          </w:p>
          <w:p w:rsidR="008F59E0" w:rsidRPr="008F0679" w:rsidRDefault="008F59E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8F59E0" w:rsidRPr="008F0679" w:rsidRDefault="008F59E0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8F59E0" w:rsidRPr="008F0679" w:rsidRDefault="008F59E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.5.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Тактика защиты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Тактика нападения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5C3A3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30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Тема: Техника защиты, нападения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Опека с мячом, без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Подстраховка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Персональная оборона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Зонная оборона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Передачи, удары, ведения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Комбинации групповых действий</w:t>
            </w:r>
          </w:p>
        </w:tc>
        <w:tc>
          <w:tcPr>
            <w:tcW w:w="1244" w:type="dxa"/>
          </w:tcPr>
          <w:p w:rsidR="007A0765" w:rsidRPr="008F0679" w:rsidRDefault="00F4481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 01-ОК-11</w:t>
            </w:r>
          </w:p>
        </w:tc>
      </w:tr>
      <w:tr w:rsidR="00DE21C8" w:rsidRPr="008F0679" w:rsidTr="00046379">
        <w:tc>
          <w:tcPr>
            <w:tcW w:w="10976" w:type="dxa"/>
            <w:gridSpan w:val="2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lastRenderedPageBreak/>
              <w:t>Итоговая аттестация в форме дифференцированного зачета</w:t>
            </w:r>
          </w:p>
        </w:tc>
        <w:tc>
          <w:tcPr>
            <w:tcW w:w="1244" w:type="dxa"/>
          </w:tcPr>
          <w:p w:rsidR="00DE21C8" w:rsidRPr="008F0679" w:rsidRDefault="00DE21C8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DE21C8" w:rsidRPr="008F0679" w:rsidTr="00046379">
        <w:tc>
          <w:tcPr>
            <w:tcW w:w="10976" w:type="dxa"/>
            <w:gridSpan w:val="2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1244" w:type="dxa"/>
          </w:tcPr>
          <w:p w:rsidR="00DE21C8" w:rsidRPr="008F0679" w:rsidRDefault="00F44815" w:rsidP="00B6616F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72(</w:t>
            </w:r>
            <w:r w:rsidR="00B6616F"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8</w:t>
            </w:r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\6</w:t>
            </w:r>
            <w:r w:rsidR="00B6616F"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4</w:t>
            </w:r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566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DE21C8" w:rsidRPr="008F0679" w:rsidRDefault="00DE21C8" w:rsidP="00046379">
      <w:pPr>
        <w:spacing w:line="360" w:lineRule="auto"/>
        <w:rPr>
          <w:rFonts w:ascii="Arial" w:eastAsia="Calibri" w:hAnsi="Arial" w:cs="Arial"/>
          <w:b/>
          <w:bCs/>
          <w:i/>
          <w:sz w:val="24"/>
          <w:szCs w:val="24"/>
        </w:rPr>
      </w:pPr>
    </w:p>
    <w:p w:rsidR="00B76259" w:rsidRPr="008F0679" w:rsidRDefault="005C094B" w:rsidP="00046379">
      <w:pPr>
        <w:spacing w:line="360" w:lineRule="auto"/>
        <w:rPr>
          <w:rFonts w:ascii="Arial" w:hAnsi="Arial" w:cs="Arial"/>
          <w:sz w:val="24"/>
          <w:szCs w:val="24"/>
        </w:rPr>
        <w:sectPr w:rsidR="00B76259" w:rsidRPr="008F0679" w:rsidSect="005C094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8F0679">
        <w:rPr>
          <w:rFonts w:ascii="Arial" w:hAnsi="Arial" w:cs="Arial"/>
          <w:sz w:val="24"/>
          <w:szCs w:val="24"/>
        </w:rPr>
        <w:br w:type="page"/>
      </w:r>
    </w:p>
    <w:p w:rsidR="00B76259" w:rsidRPr="008F0679" w:rsidRDefault="00B76259" w:rsidP="00046379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0679">
        <w:rPr>
          <w:rFonts w:ascii="Arial" w:eastAsia="Times New Roman" w:hAnsi="Arial" w:cs="Arial"/>
          <w:b/>
          <w:sz w:val="24"/>
          <w:szCs w:val="24"/>
        </w:rPr>
        <w:lastRenderedPageBreak/>
        <w:t>ХАРАКТЕРИСТИКА ОСНОВНЫХ ВИДОВ УЧЕБНОЙ ДЕЯТЕЛЬНОСТИ СТУДЕНТОВ</w:t>
      </w:r>
    </w:p>
    <w:p w:rsidR="00945CFD" w:rsidRPr="008F0679" w:rsidRDefault="00945CFD" w:rsidP="00046379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cap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cap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B76259" w:rsidRPr="008F0679" w:rsidTr="008E144A">
        <w:tc>
          <w:tcPr>
            <w:tcW w:w="9571" w:type="dxa"/>
            <w:gridSpan w:val="2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Теоретическая часть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Ведение. Физическая культура в общекультурной и профессиональной подготовке студентов СПО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Знание современного состояния физической культуры и спорта. Умение обосновывать значение физической культуры для формирования личности профессионала, профилактики профзаболеваний. Знание оздоровительных систем физического воспитания. Владение информацией о Всероссийском физкультурно</w:t>
            </w:r>
            <w:r w:rsidR="00DB58C8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спортивном комплексе «Готов к труду и обороне» (ГТО)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1. Основы методики самостоятельных занятий физическими упражнениями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Демонстрация мотивации и стремления к самостоятельным занятиям. Знание форм и содержания физических упражнений. Умение организовывать занятия физическими упражнениями различной направленности с использованием знаний особенностей самостоятельных занятий для юношей и девушек. Знание основных принципов построения самостоятельных занятий и их гигиены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2. Самоконтроль, его основные методы, показатели и критерии оценки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Самостоятельное использование и оценка показателей функциональных проб, упражнений-тестов для оценки физического развития, телосложения, функционального состояния организма, физической подготовленности. Внесение коррекций в содержание занятий физическими упражнениями и спортом по результатам показателей контроля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3. Психофизиологические основы учебного и производственного труда. Средства физической культуры в </w:t>
            </w: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регулировании работоспособности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Знание требований, которые предъявляет профессиональная деятельность к личности, ее психофизиологическим возможностям, здоровью и физической подготовленности. Использование знаний динамики работоспособности в учебном году и в период экзаменационной сессии. Умение определять основные </w:t>
            </w: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критерии нервно-эмоционального, психического и психофизического утомления. Овладение методами повышения эффективности производственного и учебного труда; освоение применения аутотренинга для повышения работоспособности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 Физическая культура в профессиональной деятельности специалиста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Обоснование социально-экономической необходимости специальной адаптивной и психофизической подготовки к труду. Умение использовать оздоровительные и профилированные методы физического воспитания при занятиях различными видами двигательной активности. Применение средств и методов физического воспитания для профилактики профессиональных заболеваний. Умение использовать на практике результаты компьютерного тестирования состояния здоровья, двигательных качеств, психофизиологических функций, к которым профессия (специальность) предъявляет повышенные требования</w:t>
            </w:r>
          </w:p>
        </w:tc>
      </w:tr>
      <w:tr w:rsidR="00B76259" w:rsidRPr="008F0679" w:rsidTr="008E144A">
        <w:tc>
          <w:tcPr>
            <w:tcW w:w="9571" w:type="dxa"/>
            <w:gridSpan w:val="2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Практическая часть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Учебно-методические занятия</w:t>
            </w:r>
          </w:p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Демонстрация установки на психическое и физическое здоровье. Освоение методов профилактики профессиональных заболеваний. Овладение приемами массажа и самомассажа, психорегулирующими упражнениями. Использование тестов, позволяющих самостоятельно определять и анализировать состояние здоровья; овладение основными приемами неотложной доврачебной помощи. Знание и применение методики активного отдыха, массажа и самомассажа при физическом и умственном утомлении. Освоение методики занятий физическими упражнениями для профилактики и коррекции нарушения опорно-двигательного аппарата, зрения и основных функциональных систем. Знание методов </w:t>
            </w:r>
            <w:proofErr w:type="spellStart"/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здоровьесберегающих</w:t>
            </w:r>
            <w:proofErr w:type="spellEnd"/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 технологий при работе за компьютером. Умение составлять и проводить комплексы утренней, вводной и производственной гимнастики с учетом направления будущей </w:t>
            </w: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</w:tr>
      <w:tr w:rsidR="00B76259" w:rsidRPr="008F0679" w:rsidTr="008E144A">
        <w:tc>
          <w:tcPr>
            <w:tcW w:w="9571" w:type="dxa"/>
            <w:gridSpan w:val="2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Учебно-тренировочные занятия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1. Легкая атлетика. Кроссовая подготовка</w:t>
            </w:r>
          </w:p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Освоение техники беговых упражнений (кроссового бега, бега на короткие, средние и длинные дистанции), высокого и низкого старта, стартового разгона, финиширования; бега 100 м, эстафетный бег 4´ 100 м, 4´ 400 м; бега по прямой с различной скоростью, равномерного бега на дистанцию 2 000 м (девушки) и 3 000 м (юноши).</w:t>
            </w:r>
            <w:proofErr w:type="gramEnd"/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 Умение технически грамотно выполнять (на технику): прыжки в длину с разбега способом «согнув ноги»; прыжки в высоту способами: «прогнувшись», перешагивания, «ножницы», перекидной. Метание гранаты весом 500 г (девушки) и 700 г (юноши); толкание ядра; сдача контрольных нормативов</w:t>
            </w:r>
          </w:p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2. Лыжная подготовка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Овладение техникой лыжных ходов, перехода с одновременных лыжных ходов на </w:t>
            </w:r>
            <w:proofErr w:type="gramStart"/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попеременные</w:t>
            </w:r>
            <w:proofErr w:type="gramEnd"/>
            <w:r w:rsidRPr="008F0679">
              <w:rPr>
                <w:rFonts w:ascii="Arial" w:eastAsia="Times New Roman" w:hAnsi="Arial" w:cs="Arial"/>
                <w:sz w:val="24"/>
                <w:szCs w:val="24"/>
              </w:rPr>
              <w:t>. Преодоление подъемов и препятствий; выполнение перехода с хода на ход в зависимости от условий дистанции и состояния лыжни. Сдача на оценку техники лыжных ходов. Умение разбираться в элементах тактики лыжных гонок: распределении сил, лидировании, обгоне, финишировании и др. Прохождение дистанции до 3 км (девушки) и 5 км (юноши). Знание правил соревнований, техники безопасности при занятиях лыжным спортом. Умение оказывать первую помощь при травмах и обморожениях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3. Гимнастика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Освоение техники общеразвивающих упражнений, упражнений в паре с партнером, упражнений с гантелями, набивными мячами, упражнений с мячом, обручем (девушки); выполнение упражнений для профилактики профессиональных заболеваний (упражнений в чередовании напряжения с расслаблением, упражнений для коррекции нарушений осанки, упражнений на внимание, висов и упоров, </w:t>
            </w: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упражнений у гимнастической стенки), упражнений для коррекции зрения. Выполнение комплексов упражнений вводной и производственной гимнастики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 Спортивные игры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Освоение основных игровых элементов. Знание правил соревнований по избранному игровому виду спорта. Развитие координационных способностей, совершенствование ориентации в пространстве, скорости реакции, дифференцировке пространственных, временных и силовых параметров движения. Развитие личностно-коммуникативных качеств. Совершенствование восприятия, внимания, памяти, воображения, согласованности групповых взаимодействий, быстрого принятия решений. Развитие волевых качеств, инициативности, самостоятельности. Умение выполнять технику игровых элементов на оценку. Участие в соревнованиях по избранному виду спорта. Освоение техники самоконтроля при занятиях; умение оказывать первую помощь при травмах в игровой ситуации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Атлетическая гимнастика, работа на тренажерах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Знание и умение грамотно использовать современные методики дыхательной гимнастики. Осуществление контроля и самоконтроля за состоянием здоровья. Знание средств и методов при занятиях дыхательной гимнастикой. Заполнение дневника самоконтроля</w:t>
            </w:r>
          </w:p>
        </w:tc>
      </w:tr>
      <w:tr w:rsidR="00B76259" w:rsidRPr="008F0679" w:rsidTr="008E144A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Овладение спортивным мастерством в избранном виде спорта. Участие в соревнованиях. Умение осуществлять </w:t>
            </w:r>
            <w:proofErr w:type="gramStart"/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контроль за</w:t>
            </w:r>
            <w:proofErr w:type="gramEnd"/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 состоянием здоровья (в динамике); умение оказывать первую медицинскую помощь при травмах. Соблюдение техники безопасности</w:t>
            </w:r>
          </w:p>
        </w:tc>
      </w:tr>
    </w:tbl>
    <w:p w:rsidR="005C094B" w:rsidRPr="008F0679" w:rsidRDefault="005C094B" w:rsidP="0004637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6379" w:rsidRPr="008F0679" w:rsidRDefault="00046379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46379" w:rsidRDefault="00046379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58C8" w:rsidRDefault="00DB58C8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58C8" w:rsidRDefault="00DB58C8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58C8" w:rsidRDefault="00DB58C8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58C8" w:rsidRDefault="00DB58C8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58C8" w:rsidRPr="008F0679" w:rsidRDefault="00DB58C8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76259" w:rsidRPr="008F0679" w:rsidRDefault="00B76259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lastRenderedPageBreak/>
        <w:t>УСЛОВИЯ РЕАЛИЗАЦИИ ПРОГРАММЫ УЧЕБНОЙ ДИСЦИПЛИНЫ</w:t>
      </w:r>
    </w:p>
    <w:p w:rsidR="00945CFD" w:rsidRPr="008F0679" w:rsidRDefault="00945CFD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Реализация программы предполагает</w:t>
      </w:r>
      <w:r w:rsidR="002B16F4" w:rsidRPr="008F0679">
        <w:rPr>
          <w:rFonts w:ascii="Arial" w:hAnsi="Arial" w:cs="Arial"/>
          <w:bCs/>
          <w:sz w:val="24"/>
          <w:szCs w:val="24"/>
        </w:rPr>
        <w:t xml:space="preserve"> наличие спортивного зала, тренажерного зала</w:t>
      </w:r>
      <w:r w:rsidRPr="008F0679">
        <w:rPr>
          <w:rFonts w:ascii="Arial" w:hAnsi="Arial" w:cs="Arial"/>
          <w:bCs/>
          <w:sz w:val="24"/>
          <w:szCs w:val="24"/>
        </w:rPr>
        <w:t xml:space="preserve">, открытый стадион широкого профиля с элементами полосы препятствий. </w:t>
      </w:r>
    </w:p>
    <w:p w:rsidR="00B76259" w:rsidRPr="008F0679" w:rsidRDefault="002B16F4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ab/>
      </w:r>
      <w:proofErr w:type="gramStart"/>
      <w:r w:rsidRPr="008F0679">
        <w:rPr>
          <w:rFonts w:ascii="Arial" w:hAnsi="Arial" w:cs="Arial"/>
          <w:sz w:val="24"/>
          <w:szCs w:val="24"/>
        </w:rPr>
        <w:t>Помещение Спортивного зала</w:t>
      </w:r>
      <w:r w:rsidR="00B76259" w:rsidRPr="008F0679">
        <w:rPr>
          <w:rFonts w:ascii="Arial" w:hAnsi="Arial" w:cs="Arial"/>
          <w:sz w:val="24"/>
          <w:szCs w:val="24"/>
        </w:rPr>
        <w:t xml:space="preserve"> удовлетворяет требованиям Санитарно-эпидемиологических правил и нормативов (СанПиН 2.4.2 №178-02) и оснащено типовым оборудованием, указанных в настоящих требованиях, в том числе специализированной учебным оборудованием и средствами обучения, достаточными для выполнения требований к уровню подготовки обучающихся (письмо Министерства образования и науки РФ от 24 ноября 2011 года№ МД-1552/03 «Об оснащении общеобразовательных учреждении учебным и учебно-лабораторным оборудованием»).</w:t>
      </w:r>
      <w:proofErr w:type="gramEnd"/>
    </w:p>
    <w:p w:rsidR="00B76259" w:rsidRPr="008F0679" w:rsidRDefault="00B76259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ab/>
        <w:t xml:space="preserve">В состав учебно-методического и материально-технического обеспечения программы учебной дисциплины «Физическая культура » входит: </w:t>
      </w:r>
    </w:p>
    <w:p w:rsidR="00B76259" w:rsidRPr="008F0679" w:rsidRDefault="00B76259" w:rsidP="00046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 xml:space="preserve">- посадочные места по количеству </w:t>
      </w:r>
      <w:proofErr w:type="gramStart"/>
      <w:r w:rsidRPr="008F0679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8F0679">
        <w:rPr>
          <w:rFonts w:ascii="Arial" w:hAnsi="Arial" w:cs="Arial"/>
          <w:bCs/>
          <w:sz w:val="24"/>
          <w:szCs w:val="24"/>
        </w:rPr>
        <w:t>;</w:t>
      </w:r>
    </w:p>
    <w:p w:rsidR="00B76259" w:rsidRPr="008F0679" w:rsidRDefault="00B76259" w:rsidP="00046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B76259" w:rsidRPr="008F0679" w:rsidRDefault="00B76259" w:rsidP="00046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учебно-методический комплект по дисциплине;</w:t>
      </w:r>
    </w:p>
    <w:p w:rsidR="00B76259" w:rsidRPr="008F0679" w:rsidRDefault="002B16F4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беговая дорожка Т-307- 1</w:t>
      </w:r>
      <w:r w:rsidR="00B76259" w:rsidRPr="008F0679">
        <w:rPr>
          <w:rFonts w:ascii="Arial" w:hAnsi="Arial" w:cs="Arial"/>
          <w:bCs/>
          <w:sz w:val="24"/>
          <w:szCs w:val="24"/>
        </w:rPr>
        <w:t>шт.;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велоэргометр - 2шт.;</w:t>
      </w:r>
    </w:p>
    <w:p w:rsidR="00B76259" w:rsidRPr="008F0679" w:rsidRDefault="002B16F4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 xml:space="preserve">- </w:t>
      </w:r>
      <w:proofErr w:type="spellStart"/>
      <w:r w:rsidR="009E4A69" w:rsidRPr="008F0679">
        <w:rPr>
          <w:rFonts w:ascii="Arial" w:hAnsi="Arial" w:cs="Arial"/>
          <w:bCs/>
          <w:sz w:val="24"/>
          <w:szCs w:val="24"/>
        </w:rPr>
        <w:t>вибро</w:t>
      </w:r>
      <w:r w:rsidRPr="008F0679">
        <w:rPr>
          <w:rFonts w:ascii="Arial" w:hAnsi="Arial" w:cs="Arial"/>
          <w:bCs/>
          <w:sz w:val="24"/>
          <w:szCs w:val="24"/>
        </w:rPr>
        <w:t>массажёр</w:t>
      </w:r>
      <w:proofErr w:type="spellEnd"/>
      <w:r w:rsidRPr="008F0679">
        <w:rPr>
          <w:rFonts w:ascii="Arial" w:hAnsi="Arial" w:cs="Arial"/>
          <w:bCs/>
          <w:sz w:val="24"/>
          <w:szCs w:val="24"/>
        </w:rPr>
        <w:t xml:space="preserve"> - 1</w:t>
      </w:r>
      <w:r w:rsidR="00B76259" w:rsidRPr="008F0679">
        <w:rPr>
          <w:rFonts w:ascii="Arial" w:hAnsi="Arial" w:cs="Arial"/>
          <w:bCs/>
          <w:sz w:val="24"/>
          <w:szCs w:val="24"/>
        </w:rPr>
        <w:t>шт.;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скамья для жима;</w:t>
      </w:r>
    </w:p>
    <w:p w:rsidR="00B76259" w:rsidRPr="008F0679" w:rsidRDefault="009E4A6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десятипозиционная станция</w:t>
      </w:r>
      <w:r w:rsidR="00B76259" w:rsidRPr="008F0679">
        <w:rPr>
          <w:rFonts w:ascii="Arial" w:hAnsi="Arial" w:cs="Arial"/>
          <w:bCs/>
          <w:sz w:val="24"/>
          <w:szCs w:val="24"/>
        </w:rPr>
        <w:t>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гири;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мячи волейбольные;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мячи баскетбольные;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мячи футбольные;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ворота футбольные;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щиты баскетбольные;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lastRenderedPageBreak/>
        <w:t>- сетка волейбольная;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информационные стенды.</w:t>
      </w:r>
    </w:p>
    <w:p w:rsidR="00B76259" w:rsidRPr="008F0679" w:rsidRDefault="00B76259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ab/>
        <w:t xml:space="preserve">В процессе освоения программы учебной дисциплины «Физическая культура» обучающиеся имеют возможность доступа к спортивному оборудованию, так же к </w:t>
      </w:r>
      <w:proofErr w:type="gramStart"/>
      <w:r w:rsidRPr="008F0679">
        <w:rPr>
          <w:rFonts w:ascii="Arial" w:hAnsi="Arial" w:cs="Arial"/>
          <w:sz w:val="24"/>
          <w:szCs w:val="24"/>
        </w:rPr>
        <w:t>компьютерам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в которых можно найти  электронный учебный материал.</w:t>
      </w:r>
    </w:p>
    <w:p w:rsidR="00945CFD" w:rsidRPr="008F0679" w:rsidRDefault="00B76259" w:rsidP="00046379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8F0679">
        <w:rPr>
          <w:rFonts w:ascii="Arial" w:hAnsi="Arial" w:cs="Arial"/>
          <w:i/>
          <w:sz w:val="24"/>
          <w:szCs w:val="24"/>
        </w:rPr>
        <w:tab/>
      </w:r>
    </w:p>
    <w:p w:rsidR="00945CFD" w:rsidRPr="008F0679" w:rsidRDefault="00945CFD" w:rsidP="00046379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8F0679">
        <w:rPr>
          <w:rFonts w:ascii="Arial" w:hAnsi="Arial" w:cs="Arial"/>
          <w:i/>
          <w:sz w:val="24"/>
          <w:szCs w:val="24"/>
        </w:rPr>
        <w:br w:type="page"/>
      </w:r>
    </w:p>
    <w:p w:rsidR="00B76259" w:rsidRPr="008F0679" w:rsidRDefault="00B76259" w:rsidP="0004637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lastRenderedPageBreak/>
        <w:t>РЕКОМЕНДУЕМАЯ ЛИТЕРАТУРА</w:t>
      </w:r>
    </w:p>
    <w:p w:rsidR="0059106C" w:rsidRPr="008F0679" w:rsidRDefault="00B76259" w:rsidP="00046379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8F0679">
        <w:rPr>
          <w:rFonts w:ascii="Arial" w:hAnsi="Arial" w:cs="Arial"/>
          <w:b/>
          <w:i/>
          <w:sz w:val="24"/>
          <w:szCs w:val="24"/>
        </w:rPr>
        <w:t xml:space="preserve">Для студентов </w:t>
      </w:r>
    </w:p>
    <w:p w:rsidR="00B76259" w:rsidRPr="008F0679" w:rsidRDefault="00B76259" w:rsidP="00046379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proofErr w:type="spellStart"/>
      <w:r w:rsidRPr="008F0679">
        <w:rPr>
          <w:rFonts w:ascii="Arial" w:hAnsi="Arial" w:cs="Arial"/>
          <w:sz w:val="24"/>
          <w:szCs w:val="24"/>
        </w:rPr>
        <w:t>Бишаева</w:t>
      </w:r>
      <w:proofErr w:type="spellEnd"/>
      <w:r w:rsidRPr="008F0679">
        <w:rPr>
          <w:rFonts w:ascii="Arial" w:hAnsi="Arial" w:cs="Arial"/>
          <w:sz w:val="24"/>
          <w:szCs w:val="24"/>
        </w:rPr>
        <w:t xml:space="preserve"> А.А. Физическая культура: учебник для студентов профессиональных образовательных организаций, осваивающих профессии и специальностей СПО. - М., 20</w:t>
      </w:r>
      <w:r w:rsidR="00070D2C" w:rsidRPr="008F0679">
        <w:rPr>
          <w:rFonts w:ascii="Arial" w:hAnsi="Arial" w:cs="Arial"/>
          <w:sz w:val="24"/>
          <w:szCs w:val="24"/>
        </w:rPr>
        <w:t>20</w:t>
      </w:r>
    </w:p>
    <w:p w:rsidR="00945CFD" w:rsidRPr="008F0679" w:rsidRDefault="00945CFD" w:rsidP="00046379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Решетников, Н.В. Физическая культура [Текст]: учебное пособие для студентов средних профессиональных учебных заведений / Н.В. Решетников. - 9-е. – М.: ИД «Академия»,</w:t>
      </w:r>
      <w:r w:rsidR="00070D2C" w:rsidRPr="008F0679">
        <w:rPr>
          <w:rFonts w:ascii="Arial" w:hAnsi="Arial" w:cs="Arial"/>
          <w:sz w:val="24"/>
          <w:szCs w:val="24"/>
        </w:rPr>
        <w:t>2019</w:t>
      </w:r>
      <w:r w:rsidRPr="008F0679">
        <w:rPr>
          <w:rFonts w:ascii="Arial" w:hAnsi="Arial" w:cs="Arial"/>
          <w:sz w:val="24"/>
          <w:szCs w:val="24"/>
        </w:rPr>
        <w:t>.</w:t>
      </w:r>
    </w:p>
    <w:p w:rsidR="0059106C" w:rsidRPr="008F0679" w:rsidRDefault="0059106C" w:rsidP="00046379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B76259" w:rsidRPr="008F0679" w:rsidRDefault="00B76259" w:rsidP="00046379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8F0679">
        <w:rPr>
          <w:rFonts w:ascii="Arial" w:hAnsi="Arial" w:cs="Arial"/>
          <w:b/>
          <w:i/>
          <w:sz w:val="24"/>
          <w:szCs w:val="24"/>
        </w:rPr>
        <w:t>Для преподавателей</w:t>
      </w:r>
    </w:p>
    <w:p w:rsidR="00B76259" w:rsidRPr="008F0679" w:rsidRDefault="00B76259" w:rsidP="00046379">
      <w:pPr>
        <w:spacing w:line="360" w:lineRule="auto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Об образовании в Российской Федерации: </w:t>
      </w:r>
      <w:proofErr w:type="spellStart"/>
      <w:r w:rsidRPr="008F0679">
        <w:rPr>
          <w:rFonts w:ascii="Arial" w:hAnsi="Arial" w:cs="Arial"/>
          <w:sz w:val="24"/>
          <w:szCs w:val="24"/>
        </w:rPr>
        <w:t>федер</w:t>
      </w:r>
      <w:proofErr w:type="spellEnd"/>
      <w:r w:rsidRPr="008F0679">
        <w:rPr>
          <w:rFonts w:ascii="Arial" w:hAnsi="Arial" w:cs="Arial"/>
          <w:sz w:val="24"/>
          <w:szCs w:val="24"/>
        </w:rPr>
        <w:t>. Закон от 29.12.2012 №с 273-ФЗ ( в ред. Федеральных законов от 07.05.2013 №99-ФЗ, от 07.06.2013 № 120-ФЗ</w:t>
      </w:r>
      <w:proofErr w:type="gramStart"/>
      <w:r w:rsidRPr="008F0679">
        <w:rPr>
          <w:rFonts w:ascii="Arial" w:hAnsi="Arial" w:cs="Arial"/>
          <w:sz w:val="24"/>
          <w:szCs w:val="24"/>
        </w:rPr>
        <w:t>,и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от 02.07.2013 №170-ФЗ, от 23.07.2013 № 203-ФЗ, от 25.11.2013 № 317- ФЗ, с изм., внесенными Федеральным законом от 04.06.2014 № 145-ФЗ, в ред. От 03.07.2016, с изм. от 19.12.2016)</w:t>
      </w:r>
    </w:p>
    <w:p w:rsidR="00B76259" w:rsidRPr="008F0679" w:rsidRDefault="00B76259" w:rsidP="0004637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  <w:r w:rsidRPr="008F0679">
        <w:rPr>
          <w:rFonts w:ascii="Arial" w:hAnsi="Arial" w:cs="Arial"/>
          <w:b/>
          <w:bCs/>
          <w:i/>
          <w:sz w:val="24"/>
          <w:szCs w:val="24"/>
        </w:rPr>
        <w:t xml:space="preserve">Дополнительные источники: </w:t>
      </w:r>
    </w:p>
    <w:p w:rsidR="00B76259" w:rsidRPr="008F0679" w:rsidRDefault="00B76259" w:rsidP="00046379">
      <w:pPr>
        <w:widowControl w:val="0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8F0679">
        <w:rPr>
          <w:rFonts w:ascii="Arial" w:hAnsi="Arial" w:cs="Arial"/>
          <w:color w:val="000000"/>
          <w:spacing w:val="-1"/>
          <w:sz w:val="24"/>
          <w:szCs w:val="24"/>
        </w:rPr>
        <w:t>1. Концепция долгосрочного социально-экономического развития Российской Федерации на период до 2020 года.</w:t>
      </w:r>
    </w:p>
    <w:p w:rsidR="00B76259" w:rsidRPr="008F0679" w:rsidRDefault="00B76259" w:rsidP="00046379">
      <w:pPr>
        <w:widowControl w:val="0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8F0679">
        <w:rPr>
          <w:rFonts w:ascii="Arial" w:hAnsi="Arial" w:cs="Arial"/>
          <w:color w:val="000000"/>
          <w:spacing w:val="-1"/>
          <w:sz w:val="24"/>
          <w:szCs w:val="24"/>
        </w:rPr>
        <w:t>2. Научно-методический жу</w:t>
      </w:r>
      <w:r w:rsidR="0059106C" w:rsidRPr="008F0679">
        <w:rPr>
          <w:rFonts w:ascii="Arial" w:hAnsi="Arial" w:cs="Arial"/>
          <w:color w:val="000000"/>
          <w:spacing w:val="-1"/>
          <w:sz w:val="24"/>
          <w:szCs w:val="24"/>
        </w:rPr>
        <w:t>рнал «Физическая культура и спорт», 2014-2019</w:t>
      </w:r>
      <w:r w:rsidRPr="008F0679">
        <w:rPr>
          <w:rFonts w:ascii="Arial" w:hAnsi="Arial" w:cs="Arial"/>
          <w:color w:val="000000"/>
          <w:spacing w:val="-1"/>
          <w:sz w:val="24"/>
          <w:szCs w:val="24"/>
        </w:rPr>
        <w:t>гг.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8F0679">
        <w:rPr>
          <w:rFonts w:ascii="Arial" w:hAnsi="Arial" w:cs="Arial"/>
          <w:b/>
          <w:bCs/>
          <w:i/>
          <w:sz w:val="24"/>
          <w:szCs w:val="24"/>
        </w:rPr>
        <w:t>Интернет – ресурсы: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 xml:space="preserve">1. Всё для учителя физкультуры. – Режим доступа: </w:t>
      </w:r>
      <w:hyperlink r:id="rId9" w:history="1">
        <w:r w:rsidRPr="008F0679">
          <w:rPr>
            <w:rStyle w:val="ac"/>
            <w:rFonts w:ascii="Arial" w:hAnsi="Arial" w:cs="Arial"/>
            <w:bCs/>
            <w:sz w:val="24"/>
            <w:szCs w:val="24"/>
          </w:rPr>
          <w:t>http://spo.1september.ru</w:t>
        </w:r>
      </w:hyperlink>
      <w:r w:rsidRPr="008F0679">
        <w:rPr>
          <w:rFonts w:ascii="Arial" w:hAnsi="Arial" w:cs="Arial"/>
          <w:bCs/>
          <w:sz w:val="24"/>
          <w:szCs w:val="24"/>
        </w:rPr>
        <w:t xml:space="preserve">; </w:t>
      </w:r>
    </w:p>
    <w:p w:rsidR="00B76259" w:rsidRPr="008F0679" w:rsidRDefault="00B76259" w:rsidP="00046379">
      <w:pPr>
        <w:spacing w:line="36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8F0679">
        <w:rPr>
          <w:rFonts w:ascii="Arial" w:hAnsi="Arial" w:cs="Arial"/>
          <w:sz w:val="24"/>
          <w:szCs w:val="24"/>
        </w:rPr>
        <w:t>2. Методика организации и проведения занятий по «Физической</w:t>
      </w:r>
      <w:proofErr w:type="gramStart"/>
      <w:r w:rsidRPr="008F0679">
        <w:rPr>
          <w:rFonts w:ascii="Arial" w:hAnsi="Arial" w:cs="Arial"/>
          <w:sz w:val="24"/>
          <w:szCs w:val="24"/>
        </w:rPr>
        <w:t>.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F0679">
        <w:rPr>
          <w:rFonts w:ascii="Arial" w:hAnsi="Arial" w:cs="Arial"/>
          <w:sz w:val="24"/>
          <w:szCs w:val="24"/>
        </w:rPr>
        <w:t>к</w:t>
      </w:r>
      <w:proofErr w:type="gramEnd"/>
      <w:r w:rsidRPr="008F0679">
        <w:rPr>
          <w:rFonts w:ascii="Arial" w:hAnsi="Arial" w:cs="Arial"/>
          <w:sz w:val="24"/>
          <w:szCs w:val="24"/>
        </w:rPr>
        <w:t xml:space="preserve">ультуре» для студентов отнесенных к специальной медицинской группе. – Режим доступа: </w:t>
      </w:r>
      <w:hyperlink r:id="rId10" w:history="1">
        <w:r w:rsidRPr="008F067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8F0679">
          <w:rPr>
            <w:rStyle w:val="ac"/>
            <w:rFonts w:ascii="Arial" w:hAnsi="Arial" w:cs="Arial"/>
            <w:sz w:val="24"/>
            <w:szCs w:val="24"/>
          </w:rPr>
          <w:t>.old.fgoupsk.ru/?</w:t>
        </w:r>
        <w:proofErr w:type="spellStart"/>
        <w:r w:rsidRPr="008F0679">
          <w:rPr>
            <w:rStyle w:val="ac"/>
            <w:rFonts w:ascii="Arial" w:hAnsi="Arial" w:cs="Arial"/>
            <w:sz w:val="24"/>
            <w:szCs w:val="24"/>
          </w:rPr>
          <w:t>menu</w:t>
        </w:r>
        <w:proofErr w:type="spellEnd"/>
        <w:r w:rsidRPr="008F0679">
          <w:rPr>
            <w:rStyle w:val="ac"/>
            <w:rFonts w:ascii="Arial" w:hAnsi="Arial" w:cs="Arial"/>
            <w:sz w:val="24"/>
            <w:szCs w:val="24"/>
          </w:rPr>
          <w:t>=3&amp;teme=pp.inc</w:t>
        </w:r>
      </w:hyperlink>
      <w:r w:rsidRPr="008F0679">
        <w:rPr>
          <w:rFonts w:ascii="Arial" w:hAnsi="Arial" w:cs="Arial"/>
          <w:sz w:val="24"/>
          <w:szCs w:val="24"/>
        </w:rPr>
        <w:t xml:space="preserve">; </w:t>
      </w:r>
    </w:p>
    <w:p w:rsidR="00B76259" w:rsidRPr="008F0679" w:rsidRDefault="00B76259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 xml:space="preserve">3. </w:t>
      </w:r>
      <w:r w:rsidRPr="008F0679">
        <w:rPr>
          <w:rFonts w:ascii="Arial" w:hAnsi="Arial" w:cs="Arial"/>
          <w:sz w:val="24"/>
          <w:szCs w:val="24"/>
        </w:rPr>
        <w:t>Основы методики занятий физкультурными  упражнениями</w:t>
      </w:r>
      <w:proofErr w:type="gramStart"/>
      <w:r w:rsidRPr="008F0679">
        <w:rPr>
          <w:rFonts w:ascii="Arial" w:hAnsi="Arial" w:cs="Arial"/>
          <w:sz w:val="24"/>
          <w:szCs w:val="24"/>
        </w:rPr>
        <w:t>.–</w:t>
      </w:r>
      <w:proofErr w:type="gramEnd"/>
      <w:r w:rsidRPr="008F0679">
        <w:rPr>
          <w:rFonts w:ascii="Arial" w:hAnsi="Arial" w:cs="Arial"/>
          <w:sz w:val="24"/>
          <w:szCs w:val="24"/>
        </w:rPr>
        <w:t>Режим доступа:</w:t>
      </w:r>
    </w:p>
    <w:p w:rsidR="00B76259" w:rsidRPr="008F0679" w:rsidRDefault="00B76259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  </w:t>
      </w:r>
      <w:hyperlink r:id="rId11" w:history="1">
        <w:r w:rsidRPr="008F0679">
          <w:rPr>
            <w:rStyle w:val="ac"/>
            <w:rFonts w:ascii="Arial" w:hAnsi="Arial" w:cs="Arial"/>
            <w:sz w:val="24"/>
            <w:szCs w:val="24"/>
          </w:rPr>
          <w:t>www.ostu.ru/institutes/iev/arhiv/ref32.htm</w:t>
        </w:r>
      </w:hyperlink>
      <w:r w:rsidRPr="008F0679">
        <w:rPr>
          <w:rFonts w:ascii="Arial" w:hAnsi="Arial" w:cs="Arial"/>
          <w:sz w:val="24"/>
          <w:szCs w:val="24"/>
        </w:rPr>
        <w:t>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 xml:space="preserve">4.Сеть творческих учителей. Сообщество учителей физической культуры. – Режим доступа: </w:t>
      </w:r>
      <w:hyperlink r:id="rId12" w:history="1">
        <w:r w:rsidRPr="008F0679">
          <w:rPr>
            <w:rStyle w:val="ac"/>
            <w:rFonts w:ascii="Arial" w:hAnsi="Arial" w:cs="Arial"/>
            <w:bCs/>
            <w:sz w:val="24"/>
            <w:szCs w:val="24"/>
          </w:rPr>
          <w:t>http://www.it-n.ru/communities.aspx?cat_no=22924&amp;tmpl=com</w:t>
        </w:r>
      </w:hyperlink>
      <w:r w:rsidRPr="008F0679">
        <w:rPr>
          <w:rFonts w:ascii="Arial" w:hAnsi="Arial" w:cs="Arial"/>
          <w:bCs/>
          <w:sz w:val="24"/>
          <w:szCs w:val="24"/>
        </w:rPr>
        <w:t xml:space="preserve">; </w:t>
      </w:r>
    </w:p>
    <w:p w:rsidR="00B76259" w:rsidRPr="008F0679" w:rsidRDefault="00B76259" w:rsidP="00046379">
      <w:pPr>
        <w:spacing w:line="360" w:lineRule="auto"/>
        <w:rPr>
          <w:rStyle w:val="b-serp-url"/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6. Физическое воспитание в средних специальных учебных заведениях. – Режим доступа:  </w:t>
      </w:r>
      <w:hyperlink r:id="rId13" w:history="1">
        <w:r w:rsidRPr="008F067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8F0679">
          <w:rPr>
            <w:rStyle w:val="ac"/>
            <w:rFonts w:ascii="Arial" w:hAnsi="Arial" w:cs="Arial"/>
            <w:sz w:val="24"/>
            <w:szCs w:val="24"/>
          </w:rPr>
          <w:t>.know.su/link_8537_21.html</w:t>
        </w:r>
      </w:hyperlink>
      <w:r w:rsidRPr="008F0679">
        <w:rPr>
          <w:rStyle w:val="b-serp-urlitem"/>
          <w:rFonts w:ascii="Arial" w:hAnsi="Arial" w:cs="Arial"/>
          <w:sz w:val="24"/>
          <w:szCs w:val="24"/>
        </w:rPr>
        <w:t xml:space="preserve">; </w:t>
      </w:r>
    </w:p>
    <w:p w:rsidR="00C960D1" w:rsidRPr="008F0679" w:rsidRDefault="00B76259" w:rsidP="00E245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lastRenderedPageBreak/>
        <w:t xml:space="preserve">7.Физическая культура в средних специальных учебных заведениях. Режим доступа: </w:t>
      </w:r>
      <w:hyperlink r:id="rId14" w:history="1">
        <w:r w:rsidRPr="008F067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8F0679">
          <w:rPr>
            <w:rStyle w:val="ac"/>
            <w:rFonts w:ascii="Arial" w:hAnsi="Arial" w:cs="Arial"/>
            <w:sz w:val="24"/>
            <w:szCs w:val="24"/>
          </w:rPr>
          <w:t>.otherreferats.allbest.ru</w:t>
        </w:r>
      </w:hyperlink>
      <w:r w:rsidR="00E245A4" w:rsidRPr="008F0679">
        <w:rPr>
          <w:rFonts w:ascii="Arial" w:hAnsi="Arial" w:cs="Arial"/>
          <w:sz w:val="24"/>
          <w:szCs w:val="24"/>
        </w:rPr>
        <w:t xml:space="preserve">. </w:t>
      </w:r>
    </w:p>
    <w:p w:rsidR="00B76259" w:rsidRPr="008F0679" w:rsidRDefault="00B76259" w:rsidP="0004637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t>КОНТРОЛЬ И ОЦЕНКА РЕЗУЛЬТАТОВ ОСВОЕНИЯ ПРОГРАММЫ УЧЕБНОЙ ДИСЦИПЛИНЫ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B76259" w:rsidRPr="008F0679" w:rsidTr="008E144A">
        <w:trPr>
          <w:jc w:val="center"/>
        </w:trPr>
        <w:tc>
          <w:tcPr>
            <w:tcW w:w="5080" w:type="dxa"/>
            <w:vAlign w:val="center"/>
          </w:tcPr>
          <w:p w:rsidR="00B76259" w:rsidRPr="008F0679" w:rsidRDefault="00B76259" w:rsidP="0004637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>Результаты обучения</w:t>
            </w:r>
          </w:p>
          <w:p w:rsidR="00B76259" w:rsidRPr="008F0679" w:rsidRDefault="00B76259" w:rsidP="0004637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B76259" w:rsidRPr="008F0679" w:rsidRDefault="00B76259" w:rsidP="0004637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76259" w:rsidRPr="008F0679" w:rsidTr="008E144A">
        <w:trPr>
          <w:jc w:val="center"/>
        </w:trPr>
        <w:tc>
          <w:tcPr>
            <w:tcW w:w="5080" w:type="dxa"/>
          </w:tcPr>
          <w:p w:rsidR="00B76259" w:rsidRPr="008F0679" w:rsidRDefault="00B76259" w:rsidP="00046379">
            <w:pPr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B76259" w:rsidRPr="008F0679" w:rsidRDefault="00B76259" w:rsidP="00046379">
            <w:pPr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B76259" w:rsidRPr="008F0679" w:rsidTr="00ED4C0C">
        <w:trPr>
          <w:trHeight w:val="3676"/>
          <w:jc w:val="center"/>
        </w:trPr>
        <w:tc>
          <w:tcPr>
            <w:tcW w:w="5080" w:type="dxa"/>
          </w:tcPr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Умения: 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Выполнять индивидуально подобранные комплексы </w:t>
            </w:r>
            <w:proofErr w:type="gramStart"/>
            <w:r w:rsidRPr="008F0679">
              <w:rPr>
                <w:rFonts w:ascii="Arial" w:hAnsi="Arial" w:cs="Arial"/>
                <w:sz w:val="24"/>
                <w:szCs w:val="24"/>
              </w:rPr>
              <w:t>оздоровительной</w:t>
            </w:r>
            <w:proofErr w:type="gramEnd"/>
            <w:r w:rsidRPr="008F0679">
              <w:rPr>
                <w:rFonts w:ascii="Arial" w:hAnsi="Arial" w:cs="Arial"/>
                <w:sz w:val="24"/>
                <w:szCs w:val="24"/>
              </w:rPr>
              <w:t xml:space="preserve"> адаптивной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(лечебной) физической композиции ритмической гимнастики, комплексы упражнений атлетической гимнастики;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- выполнять простейшие самомассажа и релаксации;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- проводить самоконтроль при занятиях физическими упражнениями;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- преодолевать искусственные естественные препятствия использованием разнообразных способов передвижения;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-  выполнять приемы защиты самообороны, страховки и </w:t>
            </w:r>
            <w:proofErr w:type="spellStart"/>
            <w:r w:rsidRPr="008F0679">
              <w:rPr>
                <w:rFonts w:ascii="Arial" w:hAnsi="Arial" w:cs="Arial"/>
                <w:sz w:val="24"/>
                <w:szCs w:val="24"/>
              </w:rPr>
              <w:t>самостраховки</w:t>
            </w:r>
            <w:proofErr w:type="spellEnd"/>
            <w:r w:rsidRPr="008F067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- осуществлять творческое сотрудничество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 коллективных формах физической культурой;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- выполнять контрольные нормативы, предусмотренные государственным стандартом по легкой атлетике, гимнастике,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волейболу, баскетболу  и лыжам соответствующей тренировке, с учетом состояния здоровья и функциональных возможностей своего организма.</w:t>
            </w:r>
          </w:p>
        </w:tc>
        <w:tc>
          <w:tcPr>
            <w:tcW w:w="4860" w:type="dxa"/>
          </w:tcPr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Входной контроль: сдача </w:t>
            </w: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контрольных</w:t>
            </w:r>
            <w:proofErr w:type="gramEnd"/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нормативов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Текущий контроль: сдача </w:t>
            </w:r>
            <w:proofErr w:type="gramStart"/>
            <w:r w:rsidRPr="008F0679">
              <w:rPr>
                <w:rFonts w:ascii="Arial" w:hAnsi="Arial" w:cs="Arial"/>
                <w:bCs/>
                <w:sz w:val="24"/>
                <w:szCs w:val="24"/>
              </w:rPr>
              <w:t>контрольных</w:t>
            </w:r>
            <w:proofErr w:type="gramEnd"/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нормативов, наблюдение выполнения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упражнений.</w:t>
            </w:r>
          </w:p>
        </w:tc>
      </w:tr>
      <w:tr w:rsidR="00B76259" w:rsidRPr="008F0679" w:rsidTr="008E144A">
        <w:trPr>
          <w:trHeight w:val="375"/>
          <w:jc w:val="center"/>
        </w:trPr>
        <w:tc>
          <w:tcPr>
            <w:tcW w:w="5080" w:type="dxa"/>
          </w:tcPr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4860" w:type="dxa"/>
          </w:tcPr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76259" w:rsidRPr="008F0679" w:rsidTr="008E144A">
        <w:trPr>
          <w:trHeight w:val="3108"/>
          <w:jc w:val="center"/>
        </w:trPr>
        <w:tc>
          <w:tcPr>
            <w:tcW w:w="5080" w:type="dxa"/>
          </w:tcPr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Влияние оздоровительных систем физического воспитания на укрепление</w:t>
            </w:r>
          </w:p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здоровья, профилактику профессиональных заболеваний и вредных привычек</w:t>
            </w:r>
          </w:p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и увеличение продолжительности жизни;</w:t>
            </w:r>
          </w:p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- способы контроля и оценки физического</w:t>
            </w:r>
          </w:p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развития и физической подготовленности;</w:t>
            </w:r>
          </w:p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- правила и способы планирования систем индивидуальных занятий физическими упражнениями различной целевой</w:t>
            </w:r>
          </w:p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направленности.</w:t>
            </w:r>
          </w:p>
        </w:tc>
        <w:tc>
          <w:tcPr>
            <w:tcW w:w="4860" w:type="dxa"/>
          </w:tcPr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Входной контроль: тестирование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Текущий контроль: беседа, тестирование.</w:t>
            </w:r>
          </w:p>
        </w:tc>
      </w:tr>
    </w:tbl>
    <w:p w:rsidR="00B76259" w:rsidRPr="008F0679" w:rsidRDefault="00B76259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Оценка знаний, умений и навыков по результатам текущего контроля производится в соответствии с универсальной шкалой (таблица).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6259" w:rsidRPr="008F0679" w:rsidTr="008E144A">
        <w:trPr>
          <w:jc w:val="center"/>
        </w:trPr>
        <w:tc>
          <w:tcPr>
            <w:tcW w:w="3190" w:type="dxa"/>
            <w:vMerge w:val="restart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sz w:val="24"/>
                <w:szCs w:val="24"/>
              </w:rPr>
              <w:t>Процент резу</w:t>
            </w:r>
            <w:r w:rsidR="00512D66" w:rsidRPr="008F0679">
              <w:rPr>
                <w:rFonts w:ascii="Arial" w:hAnsi="Arial" w:cs="Arial"/>
                <w:b/>
                <w:sz w:val="24"/>
                <w:szCs w:val="24"/>
              </w:rPr>
              <w:t xml:space="preserve">льтативности </w:t>
            </w:r>
          </w:p>
        </w:tc>
        <w:tc>
          <w:tcPr>
            <w:tcW w:w="6381" w:type="dxa"/>
            <w:gridSpan w:val="2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B76259" w:rsidRPr="008F0679" w:rsidTr="008E144A">
        <w:trPr>
          <w:jc w:val="center"/>
        </w:trPr>
        <w:tc>
          <w:tcPr>
            <w:tcW w:w="3190" w:type="dxa"/>
            <w:vMerge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</w:tcPr>
          <w:p w:rsidR="00B76259" w:rsidRPr="008F0679" w:rsidRDefault="00512D66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отметка</w:t>
            </w:r>
          </w:p>
        </w:tc>
        <w:tc>
          <w:tcPr>
            <w:tcW w:w="3191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вербальный аналог</w:t>
            </w:r>
          </w:p>
        </w:tc>
      </w:tr>
      <w:tr w:rsidR="00B76259" w:rsidRPr="008F0679" w:rsidTr="008E144A">
        <w:trPr>
          <w:jc w:val="center"/>
        </w:trPr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90÷100</w:t>
            </w:r>
          </w:p>
        </w:tc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отлично</w:t>
            </w:r>
          </w:p>
        </w:tc>
      </w:tr>
      <w:tr w:rsidR="00B76259" w:rsidRPr="008F0679" w:rsidTr="008E144A">
        <w:trPr>
          <w:jc w:val="center"/>
        </w:trPr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80÷89</w:t>
            </w:r>
          </w:p>
        </w:tc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хорошо</w:t>
            </w:r>
          </w:p>
        </w:tc>
      </w:tr>
      <w:tr w:rsidR="00B76259" w:rsidRPr="008F0679" w:rsidTr="008E144A">
        <w:trPr>
          <w:jc w:val="center"/>
        </w:trPr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70÷79</w:t>
            </w:r>
          </w:p>
        </w:tc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удовлетворительно</w:t>
            </w:r>
          </w:p>
        </w:tc>
      </w:tr>
      <w:tr w:rsidR="00B76259" w:rsidRPr="008F0679" w:rsidTr="008E144A">
        <w:trPr>
          <w:jc w:val="center"/>
        </w:trPr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менее 70</w:t>
            </w:r>
          </w:p>
        </w:tc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не удовлетворительно</w:t>
            </w:r>
          </w:p>
        </w:tc>
      </w:tr>
    </w:tbl>
    <w:p w:rsidR="005C094B" w:rsidRPr="008F0679" w:rsidRDefault="005C094B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5C094B" w:rsidRPr="008F0679" w:rsidSect="00E245A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B18" w:rsidRDefault="00650B18" w:rsidP="005C094B">
      <w:pPr>
        <w:spacing w:after="0" w:line="240" w:lineRule="auto"/>
      </w:pPr>
      <w:r>
        <w:separator/>
      </w:r>
    </w:p>
  </w:endnote>
  <w:endnote w:type="continuationSeparator" w:id="0">
    <w:p w:rsidR="00650B18" w:rsidRDefault="00650B18" w:rsidP="005C0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B18" w:rsidRDefault="00650B18" w:rsidP="005C094B">
      <w:pPr>
        <w:spacing w:after="0" w:line="240" w:lineRule="auto"/>
      </w:pPr>
      <w:r>
        <w:separator/>
      </w:r>
    </w:p>
  </w:footnote>
  <w:footnote w:type="continuationSeparator" w:id="0">
    <w:p w:rsidR="00650B18" w:rsidRDefault="00650B18" w:rsidP="005C0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5E62"/>
    <w:multiLevelType w:val="hybridMultilevel"/>
    <w:tmpl w:val="268E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664DD"/>
    <w:multiLevelType w:val="hybridMultilevel"/>
    <w:tmpl w:val="6E703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C786B"/>
    <w:multiLevelType w:val="hybridMultilevel"/>
    <w:tmpl w:val="13F03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124A2"/>
    <w:multiLevelType w:val="hybridMultilevel"/>
    <w:tmpl w:val="5E48513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10403"/>
    <w:multiLevelType w:val="hybridMultilevel"/>
    <w:tmpl w:val="561CD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E3AF5"/>
    <w:multiLevelType w:val="hybridMultilevel"/>
    <w:tmpl w:val="27568200"/>
    <w:lvl w:ilvl="0" w:tplc="D530348E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6DB715E"/>
    <w:multiLevelType w:val="hybridMultilevel"/>
    <w:tmpl w:val="2276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63423"/>
    <w:multiLevelType w:val="hybridMultilevel"/>
    <w:tmpl w:val="C64A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F2C8C"/>
    <w:multiLevelType w:val="hybridMultilevel"/>
    <w:tmpl w:val="9C9C7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7733"/>
    <w:rsid w:val="0002619D"/>
    <w:rsid w:val="0004335D"/>
    <w:rsid w:val="00043A49"/>
    <w:rsid w:val="00046379"/>
    <w:rsid w:val="00064B60"/>
    <w:rsid w:val="00070621"/>
    <w:rsid w:val="00070D2C"/>
    <w:rsid w:val="0007642C"/>
    <w:rsid w:val="00085638"/>
    <w:rsid w:val="000874AA"/>
    <w:rsid w:val="000C600C"/>
    <w:rsid w:val="00127251"/>
    <w:rsid w:val="00134603"/>
    <w:rsid w:val="001731A5"/>
    <w:rsid w:val="00174474"/>
    <w:rsid w:val="001922E2"/>
    <w:rsid w:val="001A4D77"/>
    <w:rsid w:val="001A6D91"/>
    <w:rsid w:val="001F12E8"/>
    <w:rsid w:val="00213AA3"/>
    <w:rsid w:val="00227F77"/>
    <w:rsid w:val="00237789"/>
    <w:rsid w:val="002458C0"/>
    <w:rsid w:val="00246EEF"/>
    <w:rsid w:val="002528C3"/>
    <w:rsid w:val="00270EB7"/>
    <w:rsid w:val="0027262D"/>
    <w:rsid w:val="0027324D"/>
    <w:rsid w:val="002810FC"/>
    <w:rsid w:val="002855D0"/>
    <w:rsid w:val="002A3AD5"/>
    <w:rsid w:val="002A4075"/>
    <w:rsid w:val="002B16F4"/>
    <w:rsid w:val="002C7D9E"/>
    <w:rsid w:val="002D0AF2"/>
    <w:rsid w:val="002E006A"/>
    <w:rsid w:val="002E308A"/>
    <w:rsid w:val="002F6059"/>
    <w:rsid w:val="003229B4"/>
    <w:rsid w:val="003349AB"/>
    <w:rsid w:val="003518DC"/>
    <w:rsid w:val="00356961"/>
    <w:rsid w:val="00364AE6"/>
    <w:rsid w:val="00392BA9"/>
    <w:rsid w:val="004362C3"/>
    <w:rsid w:val="004473DC"/>
    <w:rsid w:val="00462FDB"/>
    <w:rsid w:val="004665CE"/>
    <w:rsid w:val="004B43E5"/>
    <w:rsid w:val="004C187B"/>
    <w:rsid w:val="004C4E06"/>
    <w:rsid w:val="00510E47"/>
    <w:rsid w:val="00512D66"/>
    <w:rsid w:val="005422DB"/>
    <w:rsid w:val="005502B9"/>
    <w:rsid w:val="00577733"/>
    <w:rsid w:val="0059106C"/>
    <w:rsid w:val="00591A80"/>
    <w:rsid w:val="005A1384"/>
    <w:rsid w:val="005C094B"/>
    <w:rsid w:val="005C3A3A"/>
    <w:rsid w:val="005C5912"/>
    <w:rsid w:val="005D6D37"/>
    <w:rsid w:val="005E1F10"/>
    <w:rsid w:val="005F4179"/>
    <w:rsid w:val="00620CE1"/>
    <w:rsid w:val="00642E27"/>
    <w:rsid w:val="0064773D"/>
    <w:rsid w:val="00650B18"/>
    <w:rsid w:val="0065299A"/>
    <w:rsid w:val="00655A8E"/>
    <w:rsid w:val="00680B0E"/>
    <w:rsid w:val="00685267"/>
    <w:rsid w:val="006A4A6F"/>
    <w:rsid w:val="006D1FF4"/>
    <w:rsid w:val="007022E5"/>
    <w:rsid w:val="00704175"/>
    <w:rsid w:val="00722120"/>
    <w:rsid w:val="007257E1"/>
    <w:rsid w:val="00736FEE"/>
    <w:rsid w:val="00742F96"/>
    <w:rsid w:val="00744023"/>
    <w:rsid w:val="007529E9"/>
    <w:rsid w:val="00762A83"/>
    <w:rsid w:val="0078192E"/>
    <w:rsid w:val="00790F8D"/>
    <w:rsid w:val="007A0765"/>
    <w:rsid w:val="007B71E6"/>
    <w:rsid w:val="007C43FD"/>
    <w:rsid w:val="007F267A"/>
    <w:rsid w:val="007F6577"/>
    <w:rsid w:val="00804D5A"/>
    <w:rsid w:val="00814EC4"/>
    <w:rsid w:val="00817997"/>
    <w:rsid w:val="00821AD2"/>
    <w:rsid w:val="00824E11"/>
    <w:rsid w:val="00851AF5"/>
    <w:rsid w:val="00857598"/>
    <w:rsid w:val="00875A37"/>
    <w:rsid w:val="00875D1F"/>
    <w:rsid w:val="00887561"/>
    <w:rsid w:val="00894AC4"/>
    <w:rsid w:val="00896821"/>
    <w:rsid w:val="008D1D42"/>
    <w:rsid w:val="008E05DF"/>
    <w:rsid w:val="008E144A"/>
    <w:rsid w:val="008E360E"/>
    <w:rsid w:val="008F0679"/>
    <w:rsid w:val="008F59E0"/>
    <w:rsid w:val="009026B7"/>
    <w:rsid w:val="00904788"/>
    <w:rsid w:val="00937807"/>
    <w:rsid w:val="0094597C"/>
    <w:rsid w:val="00945A7E"/>
    <w:rsid w:val="00945CFD"/>
    <w:rsid w:val="009560C1"/>
    <w:rsid w:val="00956217"/>
    <w:rsid w:val="00971A8C"/>
    <w:rsid w:val="009A72D9"/>
    <w:rsid w:val="009B65D3"/>
    <w:rsid w:val="009C29FF"/>
    <w:rsid w:val="009D4279"/>
    <w:rsid w:val="009E4A69"/>
    <w:rsid w:val="009F482E"/>
    <w:rsid w:val="009F764E"/>
    <w:rsid w:val="00A01573"/>
    <w:rsid w:val="00A214FA"/>
    <w:rsid w:val="00A46A08"/>
    <w:rsid w:val="00A53E18"/>
    <w:rsid w:val="00AA7025"/>
    <w:rsid w:val="00AA73AC"/>
    <w:rsid w:val="00AC4187"/>
    <w:rsid w:val="00AC4292"/>
    <w:rsid w:val="00AD41D8"/>
    <w:rsid w:val="00B05C03"/>
    <w:rsid w:val="00B232BC"/>
    <w:rsid w:val="00B249BD"/>
    <w:rsid w:val="00B5535E"/>
    <w:rsid w:val="00B6616F"/>
    <w:rsid w:val="00B76259"/>
    <w:rsid w:val="00B91742"/>
    <w:rsid w:val="00BA54DF"/>
    <w:rsid w:val="00BA6E4E"/>
    <w:rsid w:val="00BB1030"/>
    <w:rsid w:val="00BB7021"/>
    <w:rsid w:val="00BC3A03"/>
    <w:rsid w:val="00BC4B1C"/>
    <w:rsid w:val="00BD18EF"/>
    <w:rsid w:val="00C11A90"/>
    <w:rsid w:val="00C20275"/>
    <w:rsid w:val="00C360FE"/>
    <w:rsid w:val="00C47BF9"/>
    <w:rsid w:val="00C6335D"/>
    <w:rsid w:val="00C85978"/>
    <w:rsid w:val="00C960D1"/>
    <w:rsid w:val="00CA2BEA"/>
    <w:rsid w:val="00CD0B42"/>
    <w:rsid w:val="00CD5097"/>
    <w:rsid w:val="00D05F3D"/>
    <w:rsid w:val="00D05F94"/>
    <w:rsid w:val="00D432EE"/>
    <w:rsid w:val="00D4370D"/>
    <w:rsid w:val="00D80E27"/>
    <w:rsid w:val="00DA2444"/>
    <w:rsid w:val="00DA4848"/>
    <w:rsid w:val="00DA57CC"/>
    <w:rsid w:val="00DB58C8"/>
    <w:rsid w:val="00DE21C8"/>
    <w:rsid w:val="00DE6EAA"/>
    <w:rsid w:val="00E245A4"/>
    <w:rsid w:val="00E26436"/>
    <w:rsid w:val="00E307C5"/>
    <w:rsid w:val="00E52F2C"/>
    <w:rsid w:val="00E62766"/>
    <w:rsid w:val="00E63202"/>
    <w:rsid w:val="00E711CA"/>
    <w:rsid w:val="00EB6665"/>
    <w:rsid w:val="00EC41E1"/>
    <w:rsid w:val="00ED4C0C"/>
    <w:rsid w:val="00EE13BF"/>
    <w:rsid w:val="00EE7F28"/>
    <w:rsid w:val="00EF0733"/>
    <w:rsid w:val="00F02FDE"/>
    <w:rsid w:val="00F0739D"/>
    <w:rsid w:val="00F22E33"/>
    <w:rsid w:val="00F24378"/>
    <w:rsid w:val="00F34DC3"/>
    <w:rsid w:val="00F43D5F"/>
    <w:rsid w:val="00F44815"/>
    <w:rsid w:val="00F4494E"/>
    <w:rsid w:val="00F679CF"/>
    <w:rsid w:val="00F8599B"/>
    <w:rsid w:val="00F95C3D"/>
    <w:rsid w:val="00F96454"/>
    <w:rsid w:val="00F97D7A"/>
    <w:rsid w:val="00FA4AD3"/>
    <w:rsid w:val="00FC179D"/>
    <w:rsid w:val="00FC3388"/>
    <w:rsid w:val="00FD265D"/>
    <w:rsid w:val="00FE4005"/>
    <w:rsid w:val="00FF2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94B"/>
    <w:pPr>
      <w:spacing w:after="0" w:line="240" w:lineRule="auto"/>
    </w:pPr>
  </w:style>
  <w:style w:type="table" w:customStyle="1" w:styleId="11">
    <w:name w:val="Сетка таблицы11"/>
    <w:basedOn w:val="a1"/>
    <w:next w:val="a4"/>
    <w:uiPriority w:val="59"/>
    <w:rsid w:val="005C094B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rsid w:val="005C0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C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4B"/>
  </w:style>
  <w:style w:type="paragraph" w:styleId="a7">
    <w:name w:val="footer"/>
    <w:basedOn w:val="a"/>
    <w:link w:val="a8"/>
    <w:uiPriority w:val="99"/>
    <w:unhideWhenUsed/>
    <w:rsid w:val="005C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4B"/>
  </w:style>
  <w:style w:type="paragraph" w:styleId="a9">
    <w:name w:val="List Paragraph"/>
    <w:basedOn w:val="a"/>
    <w:uiPriority w:val="99"/>
    <w:qFormat/>
    <w:rsid w:val="005C094B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5C094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C094B"/>
  </w:style>
  <w:style w:type="table" w:customStyle="1" w:styleId="4">
    <w:name w:val="Сетка таблицы4"/>
    <w:basedOn w:val="a1"/>
    <w:next w:val="a4"/>
    <w:uiPriority w:val="59"/>
    <w:rsid w:val="005C0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uiPriority w:val="1"/>
    <w:qFormat/>
    <w:rsid w:val="005C094B"/>
    <w:pPr>
      <w:widowControl w:val="0"/>
      <w:autoSpaceDE w:val="0"/>
      <w:autoSpaceDN w:val="0"/>
      <w:spacing w:before="4" w:after="0" w:line="240" w:lineRule="auto"/>
      <w:ind w:left="142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C094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C094B"/>
  </w:style>
  <w:style w:type="character" w:styleId="ac">
    <w:name w:val="Hyperlink"/>
    <w:basedOn w:val="a0"/>
    <w:uiPriority w:val="99"/>
    <w:semiHidden/>
    <w:unhideWhenUsed/>
    <w:rsid w:val="00B76259"/>
    <w:rPr>
      <w:color w:val="0000FF"/>
      <w:u w:val="single"/>
    </w:rPr>
  </w:style>
  <w:style w:type="character" w:customStyle="1" w:styleId="b-serp-url">
    <w:name w:val="b-serp-url"/>
    <w:basedOn w:val="a0"/>
    <w:rsid w:val="00B76259"/>
  </w:style>
  <w:style w:type="character" w:customStyle="1" w:styleId="b-serp-urlitem">
    <w:name w:val="b-serp-url__item"/>
    <w:basedOn w:val="a0"/>
    <w:rsid w:val="00B762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now.su/link_8537_21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t-n.ru/communities.aspx?cat_no=22924&amp;tmpl=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stu.ru/institutes/iev/arhiv/ref32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old.fgoupsk.ru/?menu=3&amp;teme=pp.in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po.1september.ru" TargetMode="External"/><Relationship Id="rId14" Type="http://schemas.openxmlformats.org/officeDocument/2006/relationships/hyperlink" Target="http://www.otherreferats.allb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E6A59-3F5D-440B-95A7-0FCFDA133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37</Pages>
  <Words>6088</Words>
  <Characters>34706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Студент</cp:lastModifiedBy>
  <cp:revision>24</cp:revision>
  <cp:lastPrinted>2024-09-10T11:13:00Z</cp:lastPrinted>
  <dcterms:created xsi:type="dcterms:W3CDTF">2023-10-27T04:27:00Z</dcterms:created>
  <dcterms:modified xsi:type="dcterms:W3CDTF">2024-11-09T05:22:00Z</dcterms:modified>
</cp:coreProperties>
</file>