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27232" w14:textId="77777777" w:rsidR="00821E4D" w:rsidRPr="00007D7A" w:rsidRDefault="00821E4D" w:rsidP="00821E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14:paraId="7613B1BE" w14:textId="77777777" w:rsidR="00821E4D" w:rsidRPr="00007D7A" w:rsidRDefault="00821E4D" w:rsidP="00821E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14:paraId="6C96AE19" w14:textId="77777777" w:rsidR="00821E4D" w:rsidRPr="00007D7A" w:rsidRDefault="00821E4D" w:rsidP="00821E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14:paraId="6BA1DA75" w14:textId="77777777" w:rsidR="00821E4D" w:rsidRPr="00007D7A" w:rsidRDefault="00821E4D" w:rsidP="00821E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14:paraId="3B46B191" w14:textId="77777777" w:rsidR="00821E4D" w:rsidRPr="00007D7A" w:rsidRDefault="00821E4D" w:rsidP="00821E4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14:paraId="2216D348" w14:textId="77777777" w:rsidR="00821E4D" w:rsidRPr="00007D7A" w:rsidRDefault="00821E4D" w:rsidP="00821E4D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14:paraId="60B42F32" w14:textId="77777777" w:rsidR="00821E4D" w:rsidRPr="00007D7A" w:rsidRDefault="00821E4D" w:rsidP="00821E4D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14:paraId="7B837A49" w14:textId="77777777" w:rsidR="00821E4D" w:rsidRPr="00007D7A" w:rsidRDefault="00821E4D" w:rsidP="00821E4D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14:paraId="7DF73CA6" w14:textId="77777777" w:rsidR="00821E4D" w:rsidRPr="00007D7A" w:rsidRDefault="00821E4D" w:rsidP="00821E4D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14:paraId="10DEAF82" w14:textId="50A256C9" w:rsidR="00821E4D" w:rsidRPr="00007D7A" w:rsidRDefault="00267FC9" w:rsidP="00821E4D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821E4D" w:rsidRPr="00007D7A">
        <w:rPr>
          <w:rFonts w:ascii="Arial" w:eastAsia="Times New Roman" w:hAnsi="Arial" w:cs="Arial"/>
          <w:sz w:val="24"/>
          <w:szCs w:val="24"/>
        </w:rPr>
        <w:t xml:space="preserve"> </w:t>
      </w:r>
      <w:r w:rsidR="00821E4D">
        <w:rPr>
          <w:rFonts w:ascii="Arial" w:eastAsia="Times New Roman" w:hAnsi="Arial" w:cs="Arial"/>
          <w:sz w:val="24"/>
          <w:szCs w:val="24"/>
        </w:rPr>
        <w:t xml:space="preserve">4.6 </w:t>
      </w:r>
      <w:r w:rsidR="00821E4D" w:rsidRPr="00007D7A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14:paraId="49FFC3CD" w14:textId="77777777" w:rsidR="00821E4D" w:rsidRPr="00007D7A" w:rsidRDefault="00821E4D" w:rsidP="00821E4D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 xml:space="preserve"> специальности 39.02.01</w:t>
      </w:r>
    </w:p>
    <w:p w14:paraId="74076470" w14:textId="77777777" w:rsidR="00821E4D" w:rsidRPr="00007D7A" w:rsidRDefault="00821E4D" w:rsidP="00821E4D">
      <w:pPr>
        <w:spacing w:line="240" w:lineRule="auto"/>
        <w:ind w:left="4956"/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>Социальная работа</w:t>
      </w:r>
    </w:p>
    <w:p w14:paraId="3FDDE708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3EF502C3" w14:textId="77777777" w:rsidR="00821E4D" w:rsidRPr="00007D7A" w:rsidRDefault="00821E4D" w:rsidP="00821E4D">
      <w:pPr>
        <w:jc w:val="center"/>
        <w:rPr>
          <w:rFonts w:ascii="Arial" w:hAnsi="Arial" w:cs="Arial"/>
          <w:b/>
          <w:sz w:val="24"/>
          <w:szCs w:val="24"/>
        </w:rPr>
      </w:pPr>
    </w:p>
    <w:p w14:paraId="5877B90C" w14:textId="77777777" w:rsidR="00821E4D" w:rsidRPr="00007D7A" w:rsidRDefault="00821E4D" w:rsidP="00821E4D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07D7A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14:paraId="0402E2C5" w14:textId="77777777" w:rsidR="00821E4D" w:rsidRPr="00007D7A" w:rsidRDefault="00821E4D" w:rsidP="00821E4D">
      <w:pPr>
        <w:jc w:val="center"/>
        <w:rPr>
          <w:rFonts w:ascii="Arial" w:hAnsi="Arial" w:cs="Arial"/>
          <w:b/>
          <w:sz w:val="24"/>
          <w:szCs w:val="24"/>
        </w:rPr>
      </w:pPr>
    </w:p>
    <w:p w14:paraId="4CBCAC88" w14:textId="77777777" w:rsidR="00821E4D" w:rsidRPr="00796B44" w:rsidRDefault="00821E4D" w:rsidP="00821E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ОБД.09 Физическая культура</w:t>
      </w:r>
    </w:p>
    <w:p w14:paraId="23BC15E0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01A0003B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72358057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0989908E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7D7B5BD8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007F5985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3099F419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0F590CE1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664FC351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1D04E161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5F470FBE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4433CD21" w14:textId="77777777" w:rsidR="00821E4D" w:rsidRPr="00007D7A" w:rsidRDefault="00821E4D" w:rsidP="00821E4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2024</w:t>
      </w:r>
      <w:r w:rsidRPr="00007D7A">
        <w:rPr>
          <w:rFonts w:ascii="Arial" w:hAnsi="Arial" w:cs="Arial"/>
          <w:b/>
          <w:sz w:val="24"/>
          <w:szCs w:val="24"/>
        </w:rPr>
        <w:t>г.</w:t>
      </w:r>
    </w:p>
    <w:p w14:paraId="1251546A" w14:textId="77777777" w:rsidR="00821E4D" w:rsidRPr="00C32B27" w:rsidRDefault="00821E4D" w:rsidP="00821E4D">
      <w:pPr>
        <w:pStyle w:val="a3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</w:t>
      </w:r>
      <w:r w:rsidRPr="00C32B27">
        <w:rPr>
          <w:rFonts w:ascii="Arial" w:eastAsia="Calibri" w:hAnsi="Arial" w:cs="Arial"/>
          <w:sz w:val="24"/>
          <w:szCs w:val="24"/>
        </w:rPr>
        <w:t xml:space="preserve">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eastAsia="Calibri" w:hAnsi="Arial" w:cs="Arial"/>
          <w:sz w:val="24"/>
          <w:szCs w:val="24"/>
        </w:rPr>
        <w:t>по специальности 39</w:t>
      </w:r>
      <w:r w:rsidRPr="00C32B27">
        <w:rPr>
          <w:rFonts w:ascii="Arial" w:eastAsia="Calibri" w:hAnsi="Arial" w:cs="Arial"/>
          <w:sz w:val="24"/>
          <w:szCs w:val="24"/>
        </w:rPr>
        <w:t xml:space="preserve">.02.01 </w:t>
      </w:r>
      <w:r>
        <w:rPr>
          <w:rFonts w:ascii="Arial" w:eastAsia="Calibri" w:hAnsi="Arial" w:cs="Arial"/>
          <w:sz w:val="24"/>
          <w:szCs w:val="24"/>
        </w:rPr>
        <w:t>Социальная работа</w:t>
      </w:r>
      <w:r w:rsidRPr="00C32B27">
        <w:rPr>
          <w:rFonts w:ascii="Arial" w:eastAsia="Calibri" w:hAnsi="Arial" w:cs="Arial"/>
          <w:sz w:val="24"/>
          <w:szCs w:val="24"/>
        </w:rPr>
        <w:t xml:space="preserve">,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утвержденного приказом Министерством просвещения Российской Федерации от </w:t>
      </w:r>
      <w:r>
        <w:rPr>
          <w:rFonts w:ascii="Arial" w:eastAsia="Calibri" w:hAnsi="Arial" w:cs="Arial"/>
          <w:bCs/>
          <w:sz w:val="24"/>
          <w:szCs w:val="24"/>
        </w:rPr>
        <w:t>26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</w:t>
      </w:r>
      <w:r>
        <w:rPr>
          <w:rFonts w:ascii="Arial" w:eastAsia="Calibri" w:hAnsi="Arial" w:cs="Arial"/>
          <w:sz w:val="24"/>
          <w:szCs w:val="24"/>
        </w:rPr>
        <w:t>73</w:t>
      </w:r>
      <w:r w:rsidRPr="00C32B27"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bCs/>
          <w:sz w:val="24"/>
          <w:szCs w:val="24"/>
        </w:rPr>
        <w:t>(ре</w:t>
      </w:r>
      <w:r>
        <w:rPr>
          <w:rFonts w:ascii="Arial" w:eastAsia="Calibri" w:hAnsi="Arial" w:cs="Arial"/>
          <w:bCs/>
          <w:sz w:val="24"/>
          <w:szCs w:val="24"/>
        </w:rPr>
        <w:t>гистрировано в Минюсте России 29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сентября 2022 г. N 70</w:t>
      </w:r>
      <w:r>
        <w:rPr>
          <w:rFonts w:ascii="Arial" w:eastAsia="Calibri" w:hAnsi="Arial" w:cs="Arial"/>
          <w:bCs/>
          <w:sz w:val="24"/>
          <w:szCs w:val="24"/>
        </w:rPr>
        <w:t>279</w:t>
      </w:r>
      <w:r w:rsidRPr="00C32B27"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12095">
        <w:rPr>
          <w:rFonts w:ascii="Arial" w:eastAsia="Calibri" w:hAnsi="Arial" w:cs="Arial"/>
          <w:bCs/>
          <w:sz w:val="24"/>
          <w:szCs w:val="24"/>
        </w:rPr>
        <w:t>с учетом примерной рабочей программы общеобразовательной дисциплины «Биология» для профессиональных образовательных организаций (72 часа).</w:t>
      </w:r>
      <w:proofErr w:type="gramEnd"/>
      <w:r w:rsidRPr="00812095">
        <w:rPr>
          <w:rFonts w:ascii="Arial" w:eastAsia="Calibri" w:hAnsi="Arial" w:cs="Arial"/>
          <w:bCs/>
          <w:sz w:val="24"/>
          <w:szCs w:val="24"/>
        </w:rPr>
        <w:t xml:space="preserve">  </w:t>
      </w:r>
      <w:proofErr w:type="gramStart"/>
      <w:r w:rsidRPr="00812095">
        <w:rPr>
          <w:rFonts w:ascii="Arial" w:eastAsia="Calibri" w:hAnsi="Arial" w:cs="Arial"/>
          <w:bCs/>
          <w:sz w:val="24"/>
          <w:szCs w:val="24"/>
        </w:rPr>
        <w:t>Рассмотренной</w:t>
      </w:r>
      <w:proofErr w:type="gramEnd"/>
      <w:r w:rsidRPr="00812095">
        <w:rPr>
          <w:rFonts w:ascii="Arial" w:eastAsia="Calibri" w:hAnsi="Arial" w:cs="Arial"/>
          <w:b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Pr="00812095">
        <w:rPr>
          <w:rFonts w:ascii="Arial" w:eastAsia="Calibri" w:hAnsi="Arial" w:cs="Arial"/>
          <w:bCs/>
          <w:sz w:val="24"/>
          <w:szCs w:val="24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14:paraId="55202FC9" w14:textId="77777777" w:rsidR="00821E4D" w:rsidRPr="00007D7A" w:rsidRDefault="00821E4D" w:rsidP="00821E4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ED62496" w14:textId="77777777" w:rsidR="00821E4D" w:rsidRDefault="00821E4D" w:rsidP="00821E4D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8465DEB" w14:textId="77777777" w:rsidR="00821E4D" w:rsidRDefault="00821E4D" w:rsidP="00821E4D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E8DC888" w14:textId="77777777" w:rsidR="00821E4D" w:rsidRPr="00007D7A" w:rsidRDefault="00821E4D" w:rsidP="00821E4D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7052B9CF" w14:textId="77777777" w:rsidR="00821E4D" w:rsidRPr="00007D7A" w:rsidRDefault="00821E4D" w:rsidP="00821E4D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30AF2114" w14:textId="77777777" w:rsidR="00821E4D" w:rsidRDefault="00821E4D" w:rsidP="00821E4D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14:paraId="4994BEE0" w14:textId="77777777" w:rsidR="00821E4D" w:rsidRPr="00007D7A" w:rsidRDefault="00821E4D" w:rsidP="00821E4D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14:paraId="6A6B8392" w14:textId="77777777" w:rsidR="00821E4D" w:rsidRPr="00007D7A" w:rsidRDefault="00821E4D" w:rsidP="00821E4D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14:paraId="39A35CF8" w14:textId="6240C8D5" w:rsidR="00821E4D" w:rsidRPr="00007D7A" w:rsidRDefault="00821E4D" w:rsidP="00821E4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Федосенко В.А.</w:t>
      </w:r>
      <w:r w:rsidRPr="00007D7A">
        <w:rPr>
          <w:rFonts w:ascii="Arial" w:hAnsi="Arial" w:cs="Arial"/>
          <w:sz w:val="24"/>
          <w:szCs w:val="24"/>
        </w:rPr>
        <w:t>, преподаватель ГАПОУ ТО «Голышмановский агропедколледж»</w:t>
      </w:r>
    </w:p>
    <w:p w14:paraId="4B326345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67172B5A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7EE6FB00" w14:textId="77777777" w:rsidR="00821E4D" w:rsidRPr="00007D7A" w:rsidRDefault="00821E4D" w:rsidP="00821E4D">
      <w:pPr>
        <w:rPr>
          <w:rFonts w:ascii="Arial" w:hAnsi="Arial" w:cs="Arial"/>
          <w:sz w:val="24"/>
          <w:szCs w:val="24"/>
        </w:rPr>
      </w:pPr>
    </w:p>
    <w:p w14:paraId="353BE392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F756B30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A657D07" w14:textId="77777777" w:rsidR="00821E4D" w:rsidRDefault="00821E4D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27A53BA" w14:textId="77777777" w:rsidR="00821E4D" w:rsidRDefault="00821E4D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9EAECC6" w14:textId="77777777" w:rsidR="00821E4D" w:rsidRDefault="00821E4D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48A387B" w14:textId="77777777" w:rsidR="00821E4D" w:rsidRDefault="00821E4D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5A58446" w14:textId="77777777" w:rsidR="00821E4D" w:rsidRDefault="00821E4D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69E027A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F9E9A86" w14:textId="77777777" w:rsidR="003807B4" w:rsidRDefault="003807B4" w:rsidP="00BE2EA0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</w:p>
    <w:p w14:paraId="65B36BA3" w14:textId="1ABA4C67" w:rsidR="00796B44" w:rsidRPr="00796B44" w:rsidRDefault="00796B4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14:paraId="41611724" w14:textId="7811BD04" w:rsidR="00254C57" w:rsidRPr="00796B44" w:rsidRDefault="00254C57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ОБД.09 Физическая культура</w:t>
      </w:r>
    </w:p>
    <w:p w14:paraId="46F88F53" w14:textId="19B227D3" w:rsidR="00796B44" w:rsidRPr="00A910BF" w:rsidRDefault="00254C57" w:rsidP="003807B4">
      <w:pPr>
        <w:pStyle w:val="a9"/>
        <w:numPr>
          <w:ilvl w:val="0"/>
          <w:numId w:val="10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96B44">
        <w:rPr>
          <w:rFonts w:ascii="Arial" w:eastAsia="Calibri" w:hAnsi="Arial" w:cs="Arial"/>
          <w:b/>
          <w:sz w:val="24"/>
          <w:szCs w:val="24"/>
        </w:rPr>
        <w:t xml:space="preserve">Нормативная база и УМК </w:t>
      </w:r>
    </w:p>
    <w:p w14:paraId="429ADF18" w14:textId="01EDC24E" w:rsidR="003807B4" w:rsidRPr="003807B4" w:rsidRDefault="00796B44" w:rsidP="00821E4D">
      <w:pPr>
        <w:pStyle w:val="a9"/>
        <w:spacing w:after="0" w:line="24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Рабочая программа учебной дисциплины ОБД.08 Физическая культура разработана на основе Федерального государственного образовательного стандарта среднего профессионального образования гуманитарного профиля по специальности 39.02.01 Социальная работа, утвержденного Приказом Министерством образования и науки Российской Фед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ерации № 773 от 26 августа 2022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примерной рабочей программы общеобразовательной дисциплины Физическая культура, рекомендована Федеральным государственным автономным учреждением «Федеральный институт развития образования» (ФГАУ «ФИРО») в</w:t>
      </w:r>
      <w:proofErr w:type="gramEnd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качестве</w:t>
      </w:r>
      <w:proofErr w:type="gramEnd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«30» ноября 2022 г.</w:t>
      </w:r>
    </w:p>
    <w:p w14:paraId="7FFBC037" w14:textId="77777777" w:rsidR="00254C57" w:rsidRPr="00967237" w:rsidRDefault="00254C57" w:rsidP="00821E4D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592812E8" w14:textId="77777777" w:rsidR="008D7F3A" w:rsidRDefault="00254C57" w:rsidP="00821E4D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046379">
        <w:rPr>
          <w:rFonts w:ascii="Arial" w:hAnsi="Arial" w:cs="Arial"/>
          <w:b/>
          <w:sz w:val="24"/>
          <w:szCs w:val="24"/>
        </w:rPr>
        <w:t xml:space="preserve">ОБД.09 Физическая культура </w:t>
      </w:r>
      <w:r w:rsidRPr="00967237">
        <w:rPr>
          <w:rFonts w:ascii="Arial" w:eastAsia="Calibri" w:hAnsi="Arial" w:cs="Arial"/>
          <w:bCs/>
          <w:sz w:val="24"/>
          <w:szCs w:val="24"/>
        </w:rPr>
        <w:t>направлена на достижение следующих целей и задач:</w:t>
      </w:r>
    </w:p>
    <w:p w14:paraId="19D9DD73" w14:textId="1D9ADD4A" w:rsidR="008D7F3A" w:rsidRPr="008D7F3A" w:rsidRDefault="00254C57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D7F3A" w:rsidRPr="008D7F3A">
        <w:rPr>
          <w:rFonts w:ascii="Arial" w:eastAsia="Calibri" w:hAnsi="Arial" w:cs="Arial"/>
          <w:bCs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561137F4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14:paraId="6D9C67CD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>• формирование устойчивых мотивов и потребностей в бережном отношении к собственному здоровью, в занятиях физкультурно-оздоровительной и спортивн</w:t>
      </w:r>
      <w:proofErr w:type="gramStart"/>
      <w:r w:rsidRPr="008D7F3A">
        <w:rPr>
          <w:rFonts w:ascii="Arial" w:eastAsia="Calibri" w:hAnsi="Arial" w:cs="Arial"/>
          <w:bCs/>
          <w:sz w:val="24"/>
          <w:szCs w:val="24"/>
        </w:rPr>
        <w:t>о-</w:t>
      </w:r>
      <w:proofErr w:type="gramEnd"/>
      <w:r w:rsidRPr="008D7F3A">
        <w:rPr>
          <w:rFonts w:ascii="Arial" w:eastAsia="Calibri" w:hAnsi="Arial" w:cs="Arial"/>
          <w:bCs/>
          <w:sz w:val="24"/>
          <w:szCs w:val="24"/>
        </w:rPr>
        <w:t xml:space="preserve"> оздоровительной деятельностью; </w:t>
      </w:r>
    </w:p>
    <w:p w14:paraId="24470D59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технологиями современных оздоровительных систем </w:t>
      </w:r>
      <w:proofErr w:type="gramStart"/>
      <w:r w:rsidRPr="008D7F3A">
        <w:rPr>
          <w:rFonts w:ascii="Arial" w:eastAsia="Calibri" w:hAnsi="Arial" w:cs="Arial"/>
          <w:bCs/>
          <w:sz w:val="24"/>
          <w:szCs w:val="24"/>
        </w:rPr>
        <w:t>физического</w:t>
      </w:r>
      <w:proofErr w:type="gramEnd"/>
      <w:r w:rsidRPr="008D7F3A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54D7DC22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7824E528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14:paraId="3A782372" w14:textId="77777777" w:rsidR="008D7F3A" w:rsidRPr="008D7F3A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2E743223" w14:textId="141F9B42" w:rsidR="00254C57" w:rsidRDefault="008D7F3A" w:rsidP="00821E4D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1943CDC8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93A21E9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633D797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DE27D92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4F808FA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1A7D4ED7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44656C9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97C3E34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1E6B1AEC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0DF494E6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B00E1C4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BE20E77" w14:textId="77777777" w:rsidR="003807B4" w:rsidRPr="008D7F3A" w:rsidRDefault="003807B4" w:rsidP="003807B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B4288E" w14:textId="77777777" w:rsidR="00254C57" w:rsidRPr="00967237" w:rsidRDefault="00254C57" w:rsidP="003807B4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lastRenderedPageBreak/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610"/>
        <w:gridCol w:w="1934"/>
      </w:tblGrid>
      <w:tr w:rsidR="00254C57" w:rsidRPr="00746ED4" w14:paraId="0101D9AA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A023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1C4E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C203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8D7F3A" w:rsidRPr="00746ED4" w14:paraId="495B9777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09CD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610" w:type="dxa"/>
          </w:tcPr>
          <w:p w14:paraId="326CDC69" w14:textId="3B584631" w:rsidR="008D7F3A" w:rsidRPr="00746ED4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68" w14:textId="6C87E1BA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1A961640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8739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6B20" w14:textId="6C07C1DB" w:rsidR="008D7F3A" w:rsidRPr="00967237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2.Волейбол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8729" w14:textId="493204F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3B2963CE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4D60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1139" w14:textId="2636F57E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3.Лыжная подготовка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9E23" w14:textId="45B70F28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49936BE5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AD6D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1566" w14:textId="25749CC5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4.Гимнастика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CBFC" w14:textId="522FFD68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0C9BD13B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ADE5" w14:textId="7001E7F9" w:rsidR="008D7F3A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F905" w14:textId="2A0B6147" w:rsidR="008D7F3A" w:rsidRPr="00967237" w:rsidRDefault="008D7F3A" w:rsidP="003807B4">
            <w:pPr>
              <w:spacing w:line="240" w:lineRule="auto"/>
              <w:rPr>
                <w:rFonts w:eastAsia="Calibri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5. Баскетбол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EB98" w14:textId="64BD2531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0C15E160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A4FC" w14:textId="142D3AD7" w:rsidR="008D7F3A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198F" w14:textId="1C856C7E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</w:t>
            </w: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.Мини-футбол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5DC3" w14:textId="130215D2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D7F3A" w:rsidRPr="00746ED4" w14:paraId="5DBCB5FA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18DE" w14:textId="77777777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CCF8" w14:textId="77777777" w:rsidR="008D7F3A" w:rsidRPr="00746ED4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3B81" w14:textId="22E2CB1E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2B9E2A2A" w14:textId="77777777" w:rsidR="00254C57" w:rsidRPr="00967237" w:rsidRDefault="00254C57" w:rsidP="003807B4">
      <w:pPr>
        <w:spacing w:line="240" w:lineRule="auto"/>
        <w:rPr>
          <w:rFonts w:ascii="Arial" w:eastAsia="Calibri" w:hAnsi="Arial" w:cs="Arial"/>
          <w:sz w:val="24"/>
          <w:szCs w:val="24"/>
        </w:rPr>
      </w:pPr>
    </w:p>
    <w:p w14:paraId="6DC447C6" w14:textId="77777777" w:rsidR="00254C57" w:rsidRPr="00967237" w:rsidRDefault="00254C57" w:rsidP="003807B4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1E0271D1" w14:textId="162A31C3" w:rsidR="00254C57" w:rsidRPr="00967237" w:rsidRDefault="00254C57" w:rsidP="003807B4">
      <w:pPr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8D7F3A">
        <w:rPr>
          <w:rFonts w:ascii="Arial" w:eastAsia="Calibri" w:hAnsi="Arial" w:cs="Arial"/>
          <w:sz w:val="24"/>
          <w:szCs w:val="24"/>
        </w:rPr>
        <w:t xml:space="preserve"> </w:t>
      </w:r>
      <w:r w:rsidRPr="00066D28">
        <w:rPr>
          <w:rFonts w:ascii="Arial" w:eastAsia="Calibri" w:hAnsi="Arial" w:cs="Arial"/>
          <w:sz w:val="24"/>
          <w:szCs w:val="24"/>
        </w:rPr>
        <w:t xml:space="preserve"> </w:t>
      </w:r>
      <w:r w:rsidR="008D7F3A" w:rsidRPr="00046379">
        <w:rPr>
          <w:rFonts w:ascii="Arial" w:hAnsi="Arial" w:cs="Arial"/>
          <w:b/>
          <w:sz w:val="24"/>
          <w:szCs w:val="24"/>
        </w:rPr>
        <w:t>ОБД.09 Физическая культура</w:t>
      </w:r>
      <w:r w:rsidRPr="00066D28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 xml:space="preserve"> дифференцированного зачета в </w:t>
      </w:r>
      <w:r w:rsidR="008D7F3A">
        <w:rPr>
          <w:rFonts w:ascii="Arial" w:eastAsia="Calibri" w:hAnsi="Arial" w:cs="Arial"/>
          <w:bCs/>
          <w:sz w:val="24"/>
          <w:szCs w:val="24"/>
        </w:rPr>
        <w:t>первом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41E48BFD" w14:textId="451E836D" w:rsidR="00046379" w:rsidRPr="00675EC1" w:rsidRDefault="00254C57" w:rsidP="003807B4">
      <w:pPr>
        <w:pStyle w:val="aa"/>
        <w:spacing w:line="240" w:lineRule="auto"/>
        <w:rPr>
          <w:rFonts w:ascii="Arial" w:hAnsi="Arial" w:cs="Arial"/>
          <w:b/>
          <w:sz w:val="26"/>
        </w:rPr>
      </w:pPr>
      <w:r w:rsidRPr="00967237">
        <w:rPr>
          <w:rFonts w:eastAsia="Calibri"/>
          <w:sz w:val="28"/>
          <w:szCs w:val="28"/>
        </w:rPr>
        <w:br w:type="page"/>
      </w:r>
    </w:p>
    <w:p w14:paraId="7F61F740" w14:textId="293DC613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046379"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14:paraId="6C574B2F" w14:textId="77777777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6BEC2A81" w14:textId="77777777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5C094B" w:rsidRPr="00046379" w14:paraId="103B9AC7" w14:textId="77777777" w:rsidTr="005C094B">
        <w:tc>
          <w:tcPr>
            <w:tcW w:w="8755" w:type="dxa"/>
          </w:tcPr>
          <w:p w14:paraId="5E278E5F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14:paraId="2E8DC7ED" w14:textId="7DFCBF5D" w:rsidR="005C094B" w:rsidRPr="00ED4C0C" w:rsidRDefault="009B50C3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C094B" w:rsidRPr="00046379" w14:paraId="51CBD1F7" w14:textId="77777777" w:rsidTr="005C094B">
        <w:tc>
          <w:tcPr>
            <w:tcW w:w="8755" w:type="dxa"/>
          </w:tcPr>
          <w:p w14:paraId="59AD894D" w14:textId="10400726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учебной дисциплины </w:t>
            </w:r>
            <w:r w:rsidR="00046379" w:rsidRPr="000463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0463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0463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046379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C960D1" w:rsidRPr="000463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14:paraId="717933F9" w14:textId="76F37C36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5C094B" w:rsidRPr="00046379" w14:paraId="4F8E1461" w14:textId="77777777" w:rsidTr="005C094B">
        <w:tc>
          <w:tcPr>
            <w:tcW w:w="8755" w:type="dxa"/>
          </w:tcPr>
          <w:p w14:paraId="1342C9F9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Место учебной дисциплины в учебном плане</w:t>
            </w:r>
          </w:p>
        </w:tc>
        <w:tc>
          <w:tcPr>
            <w:tcW w:w="615" w:type="dxa"/>
          </w:tcPr>
          <w:p w14:paraId="044B15C0" w14:textId="3DBEAF35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</w:tr>
      <w:tr w:rsidR="005C094B" w:rsidRPr="00046379" w14:paraId="3CFE9EEB" w14:textId="77777777" w:rsidTr="005C094B">
        <w:tc>
          <w:tcPr>
            <w:tcW w:w="8755" w:type="dxa"/>
          </w:tcPr>
          <w:p w14:paraId="18B0BED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615" w:type="dxa"/>
          </w:tcPr>
          <w:p w14:paraId="4F95B2F1" w14:textId="5B068C40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</w:tr>
      <w:tr w:rsidR="005C094B" w:rsidRPr="00046379" w14:paraId="3DD22BDD" w14:textId="77777777" w:rsidTr="005C094B">
        <w:tc>
          <w:tcPr>
            <w:tcW w:w="8755" w:type="dxa"/>
          </w:tcPr>
          <w:p w14:paraId="0F236F4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615" w:type="dxa"/>
          </w:tcPr>
          <w:p w14:paraId="5D7071FF" w14:textId="0BA7D890" w:rsidR="005C094B" w:rsidRPr="00046379" w:rsidRDefault="00C960D1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63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B50C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5C094B" w:rsidRPr="00046379" w14:paraId="2F1945EA" w14:textId="77777777" w:rsidTr="005C094B">
        <w:tc>
          <w:tcPr>
            <w:tcW w:w="8755" w:type="dxa"/>
          </w:tcPr>
          <w:p w14:paraId="42E98A29" w14:textId="77777777" w:rsidR="005C094B" w:rsidRPr="00046379" w:rsidRDefault="008E144A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Тематическое</w:t>
            </w:r>
            <w:r w:rsidR="005C094B" w:rsidRPr="00046379">
              <w:rPr>
                <w:rFonts w:ascii="Arial" w:eastAsia="Arial" w:hAnsi="Arial" w:cs="Arial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15" w:type="dxa"/>
          </w:tcPr>
          <w:p w14:paraId="14662EAC" w14:textId="44A90E3B" w:rsidR="005C094B" w:rsidRPr="00046379" w:rsidRDefault="00C960D1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63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B50C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5C094B" w:rsidRPr="00046379" w14:paraId="453D26F7" w14:textId="77777777" w:rsidTr="005C094B">
        <w:tc>
          <w:tcPr>
            <w:tcW w:w="8755" w:type="dxa"/>
          </w:tcPr>
          <w:p w14:paraId="779BFC25" w14:textId="77777777" w:rsidR="005C094B" w:rsidRPr="00046379" w:rsidRDefault="005C094B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14:paraId="362504FD" w14:textId="3372EB0D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</w:tr>
      <w:tr w:rsidR="005C094B" w:rsidRPr="00046379" w14:paraId="146724EF" w14:textId="77777777" w:rsidTr="005C094B">
        <w:trPr>
          <w:trHeight w:val="528"/>
        </w:trPr>
        <w:tc>
          <w:tcPr>
            <w:tcW w:w="8755" w:type="dxa"/>
          </w:tcPr>
          <w:p w14:paraId="560CAF64" w14:textId="4DFD85EB" w:rsidR="005C094B" w:rsidRPr="00046379" w:rsidRDefault="005C094B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  <w:r w:rsidR="008E144A" w:rsidRPr="0004637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46379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="00046379" w:rsidRPr="000463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0463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0463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046379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C960D1" w:rsidRPr="000463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14:paraId="3FB16B1E" w14:textId="3428DEF9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C094B" w:rsidRPr="00046379" w14:paraId="70B15765" w14:textId="77777777" w:rsidTr="005C094B">
        <w:tc>
          <w:tcPr>
            <w:tcW w:w="8755" w:type="dxa"/>
          </w:tcPr>
          <w:p w14:paraId="46400443" w14:textId="1383664A" w:rsidR="005C094B" w:rsidRDefault="008E144A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Рекомендуемая</w:t>
            </w:r>
            <w:r w:rsidR="005C094B" w:rsidRPr="00046379">
              <w:rPr>
                <w:rFonts w:ascii="Arial" w:eastAsia="Arial" w:hAnsi="Arial" w:cs="Arial"/>
                <w:sz w:val="24"/>
                <w:szCs w:val="24"/>
              </w:rPr>
              <w:t xml:space="preserve"> литература</w:t>
            </w:r>
          </w:p>
          <w:p w14:paraId="78B359A7" w14:textId="5BD69973" w:rsidR="005C3D4D" w:rsidRPr="005C3D4D" w:rsidRDefault="005C3D4D" w:rsidP="009B5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5C3D4D">
              <w:rPr>
                <w:rFonts w:ascii="Arial" w:hAnsi="Arial" w:cs="Arial"/>
                <w:sz w:val="24"/>
                <w:szCs w:val="24"/>
              </w:rPr>
              <w:t>онтроль и оценка результатов освоения программы учебной дисциплины</w:t>
            </w:r>
          </w:p>
          <w:p w14:paraId="54009FCB" w14:textId="77777777" w:rsidR="009B50C3" w:rsidRPr="00046379" w:rsidRDefault="009B50C3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5" w:type="dxa"/>
          </w:tcPr>
          <w:p w14:paraId="52C9C930" w14:textId="77777777" w:rsidR="005C094B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  <w:p w14:paraId="36FF06B6" w14:textId="22380C4F" w:rsidR="005C3D4D" w:rsidRPr="00046379" w:rsidRDefault="005C3D4D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C3D4D" w:rsidRPr="00046379" w14:paraId="07022789" w14:textId="77777777" w:rsidTr="005C094B">
        <w:tc>
          <w:tcPr>
            <w:tcW w:w="8755" w:type="dxa"/>
          </w:tcPr>
          <w:p w14:paraId="5922CA66" w14:textId="77777777" w:rsidR="005C3D4D" w:rsidRPr="00046379" w:rsidRDefault="005C3D4D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5" w:type="dxa"/>
          </w:tcPr>
          <w:p w14:paraId="26BBA052" w14:textId="77777777" w:rsidR="005C3D4D" w:rsidRDefault="005C3D4D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E72B161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710BC175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B09A2EE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BBC875C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3AA1BAD9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989FC5C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DA333FB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90E06DE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1A2A2EAB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5F4D1C8D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C4D4389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B24B158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D361380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3EA4B3DB" w14:textId="77777777" w:rsidR="00675EC1" w:rsidRDefault="00675EC1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F94A86E" w14:textId="77777777" w:rsidR="00675EC1" w:rsidRDefault="00675EC1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A51EB95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3C792D1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A580DAD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F119710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70DD2C42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FF7CBF2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057F961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A06B876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0EDF3F84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5946AB8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43DA105" w14:textId="77777777" w:rsidR="003807B4" w:rsidRDefault="003807B4" w:rsidP="004F1DEC">
      <w:pPr>
        <w:pStyle w:val="a9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4E97007F" w14:textId="77777777" w:rsidR="005C094B" w:rsidRPr="00046379" w:rsidRDefault="005C094B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14:paraId="11FAF0AA" w14:textId="77777777" w:rsidR="005C094B" w:rsidRPr="00046379" w:rsidRDefault="005C094B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2EF6C24" w14:textId="195DF8CD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«Физическая культура» предназначена для изучения физкультуры студентами специальности  </w:t>
      </w:r>
      <w:r w:rsidR="00C360FE" w:rsidRPr="00046379">
        <w:rPr>
          <w:rFonts w:ascii="Arial" w:eastAsia="Times New Roman" w:hAnsi="Arial" w:cs="Arial"/>
          <w:bCs/>
          <w:sz w:val="24"/>
          <w:szCs w:val="24"/>
        </w:rPr>
        <w:t>39.02.01 Социальная работа</w:t>
      </w:r>
      <w:r w:rsidRPr="00046379">
        <w:rPr>
          <w:rFonts w:ascii="Arial" w:hAnsi="Arial" w:cs="Arial"/>
          <w:bCs/>
          <w:sz w:val="24"/>
          <w:szCs w:val="24"/>
        </w:rPr>
        <w:t xml:space="preserve"> </w:t>
      </w:r>
      <w:r w:rsidR="00675EC1">
        <w:rPr>
          <w:rFonts w:ascii="Arial" w:hAnsi="Arial" w:cs="Arial"/>
          <w:sz w:val="24"/>
          <w:szCs w:val="24"/>
        </w:rPr>
        <w:t xml:space="preserve"> реализующих</w:t>
      </w:r>
      <w:r w:rsidRPr="00046379">
        <w:rPr>
          <w:rFonts w:ascii="Arial" w:hAnsi="Arial" w:cs="Arial"/>
          <w:sz w:val="24"/>
          <w:szCs w:val="24"/>
        </w:rPr>
        <w:t xml:space="preserve"> образовательную программу среднего общего образования в пределах освоения основной профессиональной образовательной программы СПО</w:t>
      </w:r>
      <w:r w:rsidR="00675EC1">
        <w:rPr>
          <w:rFonts w:ascii="Arial" w:hAnsi="Arial" w:cs="Arial"/>
          <w:sz w:val="24"/>
          <w:szCs w:val="24"/>
        </w:rPr>
        <w:t xml:space="preserve"> </w:t>
      </w:r>
      <w:r w:rsidRPr="00046379">
        <w:rPr>
          <w:rFonts w:ascii="Arial" w:hAnsi="Arial" w:cs="Arial"/>
          <w:sz w:val="24"/>
          <w:szCs w:val="24"/>
        </w:rPr>
        <w:t>на базе основного общего образования п</w:t>
      </w:r>
      <w:r w:rsidR="00675EC1">
        <w:rPr>
          <w:rFonts w:ascii="Arial" w:hAnsi="Arial" w:cs="Arial"/>
          <w:sz w:val="24"/>
          <w:szCs w:val="24"/>
        </w:rPr>
        <w:t>ри подготовке рабочих, служащих и специалистов среднего звена.</w:t>
      </w:r>
    </w:p>
    <w:p w14:paraId="16149EB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046379">
        <w:rPr>
          <w:rFonts w:ascii="Arial" w:hAnsi="Arial" w:cs="Arial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образованию (протокол от 28 июня 2016 г. № 2/16-з).</w:t>
      </w:r>
    </w:p>
    <w:p w14:paraId="301A5D3A" w14:textId="77777777" w:rsidR="005C094B" w:rsidRPr="00046379" w:rsidRDefault="005C094B" w:rsidP="003807B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ПРОФИЛИЗИЦИЯ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58"/>
        <w:gridCol w:w="4567"/>
        <w:gridCol w:w="2933"/>
        <w:gridCol w:w="1513"/>
      </w:tblGrid>
      <w:tr w:rsidR="005C094B" w:rsidRPr="00046379" w14:paraId="41EA4955" w14:textId="77777777" w:rsidTr="00824E11">
        <w:tc>
          <w:tcPr>
            <w:tcW w:w="558" w:type="dxa"/>
          </w:tcPr>
          <w:p w14:paraId="7E77461E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0C9FB1D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567" w:type="dxa"/>
          </w:tcPr>
          <w:p w14:paraId="1FB35816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33" w:type="dxa"/>
          </w:tcPr>
          <w:p w14:paraId="3E47019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Вид занятий</w:t>
            </w:r>
          </w:p>
        </w:tc>
        <w:tc>
          <w:tcPr>
            <w:tcW w:w="1513" w:type="dxa"/>
          </w:tcPr>
          <w:p w14:paraId="451496CE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7257E1" w:rsidRPr="00046379" w14:paraId="7C487777" w14:textId="77777777" w:rsidTr="00D05F3D">
        <w:tc>
          <w:tcPr>
            <w:tcW w:w="558" w:type="dxa"/>
          </w:tcPr>
          <w:p w14:paraId="540C1C51" w14:textId="77777777" w:rsidR="007257E1" w:rsidRPr="00046379" w:rsidRDefault="0089682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1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13" w:type="dxa"/>
            <w:gridSpan w:val="3"/>
            <w:vAlign w:val="center"/>
          </w:tcPr>
          <w:p w14:paraId="6FA7327A" w14:textId="77777777" w:rsidR="007257E1" w:rsidRPr="00046379" w:rsidRDefault="00896821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Раздел.1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 xml:space="preserve"> Легкая атлетика</w:t>
            </w:r>
          </w:p>
        </w:tc>
      </w:tr>
      <w:tr w:rsidR="005C094B" w:rsidRPr="00046379" w14:paraId="355942C1" w14:textId="77777777" w:rsidTr="00824E11">
        <w:tc>
          <w:tcPr>
            <w:tcW w:w="558" w:type="dxa"/>
          </w:tcPr>
          <w:p w14:paraId="031C07E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656792D0" w14:textId="77777777" w:rsidR="005C094B" w:rsidRPr="00046379" w:rsidRDefault="007257E1" w:rsidP="003807B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Развитие скоростно-силовых качеств </w:t>
            </w:r>
          </w:p>
        </w:tc>
        <w:tc>
          <w:tcPr>
            <w:tcW w:w="2933" w:type="dxa"/>
            <w:vAlign w:val="center"/>
          </w:tcPr>
          <w:p w14:paraId="51781F5D" w14:textId="77777777" w:rsidR="005C094B" w:rsidRPr="00046379" w:rsidRDefault="005C094B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FD265D" w:rsidRPr="000463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08580F8D" w14:textId="77777777" w:rsidR="005C094B" w:rsidRPr="00046379" w:rsidRDefault="005C094B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7257E1" w:rsidRPr="00046379" w14:paraId="43CBCCB7" w14:textId="77777777" w:rsidTr="00D05F3D">
        <w:tc>
          <w:tcPr>
            <w:tcW w:w="558" w:type="dxa"/>
          </w:tcPr>
          <w:p w14:paraId="3C62B83C" w14:textId="77777777" w:rsidR="007257E1" w:rsidRPr="00046379" w:rsidRDefault="0089682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13" w:type="dxa"/>
            <w:gridSpan w:val="3"/>
            <w:vAlign w:val="center"/>
          </w:tcPr>
          <w:p w14:paraId="3242B2A2" w14:textId="77777777" w:rsidR="007257E1" w:rsidRPr="00046379" w:rsidRDefault="00896821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Раздел.2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 xml:space="preserve"> Волейбол</w:t>
            </w:r>
          </w:p>
        </w:tc>
      </w:tr>
      <w:tr w:rsidR="007257E1" w:rsidRPr="00046379" w14:paraId="21F7A558" w14:textId="77777777" w:rsidTr="00824E11">
        <w:tc>
          <w:tcPr>
            <w:tcW w:w="558" w:type="dxa"/>
          </w:tcPr>
          <w:p w14:paraId="7C79567A" w14:textId="77777777" w:rsidR="007257E1" w:rsidRPr="00046379" w:rsidRDefault="007257E1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55F789E5" w14:textId="77777777" w:rsidR="007257E1" w:rsidRPr="00046379" w:rsidRDefault="007257E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2933" w:type="dxa"/>
            <w:vAlign w:val="center"/>
          </w:tcPr>
          <w:p w14:paraId="1471EE89" w14:textId="5B4F3329" w:rsidR="007257E1" w:rsidRPr="00046379" w:rsidRDefault="007257E1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14:paraId="71D8B729" w14:textId="77777777" w:rsidR="007257E1" w:rsidRPr="00046379" w:rsidRDefault="007257E1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D265D" w:rsidRPr="00046379" w14:paraId="6AD63C2C" w14:textId="77777777" w:rsidTr="00240D8F">
        <w:tc>
          <w:tcPr>
            <w:tcW w:w="558" w:type="dxa"/>
          </w:tcPr>
          <w:p w14:paraId="348EE7C7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13" w:type="dxa"/>
            <w:gridSpan w:val="3"/>
            <w:vAlign w:val="center"/>
          </w:tcPr>
          <w:p w14:paraId="695E89B8" w14:textId="77777777" w:rsidR="00FD265D" w:rsidRPr="00046379" w:rsidRDefault="00FD265D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 3 Лыжная подготовка</w:t>
            </w:r>
          </w:p>
        </w:tc>
      </w:tr>
      <w:tr w:rsidR="00FD265D" w:rsidRPr="00046379" w14:paraId="649BAF52" w14:textId="77777777" w:rsidTr="00824E11">
        <w:tc>
          <w:tcPr>
            <w:tcW w:w="558" w:type="dxa"/>
          </w:tcPr>
          <w:p w14:paraId="37CF4624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25C2AB1F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Развитие выносливости</w:t>
            </w:r>
          </w:p>
        </w:tc>
        <w:tc>
          <w:tcPr>
            <w:tcW w:w="2933" w:type="dxa"/>
            <w:vAlign w:val="center"/>
          </w:tcPr>
          <w:p w14:paraId="382B8826" w14:textId="08563C7F" w:rsidR="00FD265D" w:rsidRPr="00046379" w:rsidRDefault="00FD265D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13" w:type="dxa"/>
          </w:tcPr>
          <w:p w14:paraId="7912E302" w14:textId="300267DC" w:rsidR="00FD265D" w:rsidRPr="00046379" w:rsidRDefault="00824E11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C4B1C" w:rsidRPr="00046379" w14:paraId="1879D77E" w14:textId="77777777" w:rsidTr="00D05F3D">
        <w:tc>
          <w:tcPr>
            <w:tcW w:w="558" w:type="dxa"/>
          </w:tcPr>
          <w:p w14:paraId="43A1D6B3" w14:textId="77777777" w:rsidR="00BC4B1C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13" w:type="dxa"/>
            <w:gridSpan w:val="3"/>
            <w:vAlign w:val="center"/>
          </w:tcPr>
          <w:p w14:paraId="32B658CF" w14:textId="77777777" w:rsidR="00BC4B1C" w:rsidRPr="00046379" w:rsidRDefault="00FD265D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Раздел.4</w:t>
            </w:r>
            <w:r w:rsidR="00BC4B1C" w:rsidRPr="00046379">
              <w:rPr>
                <w:rFonts w:ascii="Arial" w:hAnsi="Arial" w:cs="Arial"/>
                <w:sz w:val="24"/>
                <w:szCs w:val="24"/>
              </w:rPr>
              <w:t xml:space="preserve"> Гимнастика</w:t>
            </w:r>
          </w:p>
        </w:tc>
      </w:tr>
      <w:tr w:rsidR="00BC4B1C" w:rsidRPr="00046379" w14:paraId="6544F2B3" w14:textId="77777777" w:rsidTr="00824E11">
        <w:tc>
          <w:tcPr>
            <w:tcW w:w="558" w:type="dxa"/>
          </w:tcPr>
          <w:p w14:paraId="154CAB88" w14:textId="77777777" w:rsidR="00BC4B1C" w:rsidRPr="00046379" w:rsidRDefault="00BC4B1C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395D4112" w14:textId="77777777" w:rsidR="00BC4B1C" w:rsidRPr="00046379" w:rsidRDefault="00BC4B1C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2933" w:type="dxa"/>
            <w:vAlign w:val="center"/>
          </w:tcPr>
          <w:p w14:paraId="49962003" w14:textId="11EC74E7" w:rsidR="00BC4B1C" w:rsidRPr="00046379" w:rsidRDefault="00BC4B1C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13" w:type="dxa"/>
          </w:tcPr>
          <w:p w14:paraId="1F56F014" w14:textId="77777777" w:rsidR="00BC4B1C" w:rsidRPr="00046379" w:rsidRDefault="00BC4B1C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14:paraId="24C16DB4" w14:textId="77777777" w:rsidR="005C094B" w:rsidRPr="00046379" w:rsidRDefault="005C094B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339268" w14:textId="77777777" w:rsidR="00046379" w:rsidRDefault="00046379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B79190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58055A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D1FE79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61C4B4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82105C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BA5A3C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248E35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705BF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886302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F36026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9BC9348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6B0633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D9B296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0A4F917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F49D9B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4F0A43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49AD11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3C8F81" w14:textId="75F3B354" w:rsidR="005C094B" w:rsidRPr="00046379" w:rsidRDefault="005C094B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046379">
        <w:rPr>
          <w:rFonts w:ascii="Arial" w:eastAsia="Arial" w:hAnsi="Arial" w:cs="Arial"/>
          <w:b/>
          <w:sz w:val="24"/>
          <w:szCs w:val="24"/>
        </w:rPr>
        <w:lastRenderedPageBreak/>
        <w:t>ОБЩАЯ ХАРАКТЕРИСТИКА УЧЕБНОЙ ДИСЦИПЛИНЫ</w:t>
      </w:r>
    </w:p>
    <w:p w14:paraId="5D5A4DC2" w14:textId="058C6462" w:rsidR="005C094B" w:rsidRPr="00046379" w:rsidRDefault="00046379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О</w:t>
      </w:r>
      <w:r w:rsidR="00C360FE" w:rsidRPr="00046379">
        <w:rPr>
          <w:rFonts w:ascii="Arial" w:eastAsia="Arial" w:hAnsi="Arial" w:cs="Arial"/>
          <w:b/>
          <w:sz w:val="24"/>
          <w:szCs w:val="24"/>
        </w:rPr>
        <w:t>БД.0</w:t>
      </w:r>
      <w:r>
        <w:rPr>
          <w:rFonts w:ascii="Arial" w:eastAsia="Arial" w:hAnsi="Arial" w:cs="Arial"/>
          <w:b/>
          <w:sz w:val="24"/>
          <w:szCs w:val="24"/>
        </w:rPr>
        <w:t>9</w:t>
      </w:r>
      <w:r w:rsidR="005C094B" w:rsidRPr="00046379">
        <w:rPr>
          <w:rFonts w:ascii="Arial" w:eastAsia="Arial" w:hAnsi="Arial" w:cs="Arial"/>
          <w:b/>
          <w:sz w:val="24"/>
          <w:szCs w:val="24"/>
        </w:rPr>
        <w:t xml:space="preserve"> Физическая культура</w:t>
      </w:r>
    </w:p>
    <w:p w14:paraId="6C65FC17" w14:textId="77777777" w:rsidR="005C094B" w:rsidRPr="00046379" w:rsidRDefault="005C094B" w:rsidP="003807B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1F84FEC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Содержание программы «Физическая культура» направлено на достижение следующих целей: </w:t>
      </w:r>
    </w:p>
    <w:p w14:paraId="4C2F256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bookmarkStart w:id="0" w:name="_Hlk149493051"/>
      <w:r w:rsidRPr="00046379">
        <w:rPr>
          <w:rFonts w:ascii="Arial" w:hAnsi="Arial" w:cs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47B9FB9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14:paraId="44F4B0C8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• формирование устойчивых мотивов и потребностей в бережном отношении к собственному здоровью, в занятиях физкультурно-оздоровительной и спортивн</w:t>
      </w:r>
      <w:proofErr w:type="gramStart"/>
      <w:r w:rsidRPr="00046379">
        <w:rPr>
          <w:rFonts w:ascii="Arial" w:hAnsi="Arial" w:cs="Arial"/>
          <w:sz w:val="24"/>
          <w:szCs w:val="24"/>
        </w:rPr>
        <w:t>о-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оздоровительной деятельностью; </w:t>
      </w:r>
    </w:p>
    <w:p w14:paraId="7A2ED0F4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овладение технологиями современных оздоровительных систем </w:t>
      </w:r>
      <w:proofErr w:type="gramStart"/>
      <w:r w:rsidRPr="00046379">
        <w:rPr>
          <w:rFonts w:ascii="Arial" w:hAnsi="Arial" w:cs="Arial"/>
          <w:sz w:val="24"/>
          <w:szCs w:val="24"/>
        </w:rPr>
        <w:t>физического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</w:t>
      </w:r>
    </w:p>
    <w:p w14:paraId="71131AD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04F9DA9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14:paraId="0042972A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4978739E" w14:textId="1EDA0ADC" w:rsidR="005C094B" w:rsidRPr="00675EC1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bookmarkEnd w:id="0"/>
    </w:p>
    <w:p w14:paraId="2CF84A66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     </w:t>
      </w:r>
      <w:r w:rsidRPr="00046379">
        <w:rPr>
          <w:rFonts w:ascii="Arial" w:hAnsi="Arial" w:cs="Arial"/>
          <w:sz w:val="24"/>
          <w:szCs w:val="24"/>
        </w:rPr>
        <w:t>В результате освоения дисциплины обучающийся должен уметь:</w:t>
      </w:r>
    </w:p>
    <w:p w14:paraId="4C4AFA7A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выполнять индивидуально подобранные комплексы </w:t>
      </w:r>
      <w:proofErr w:type="gramStart"/>
      <w:r w:rsidRPr="00046379">
        <w:rPr>
          <w:rFonts w:ascii="Arial" w:hAnsi="Arial" w:cs="Arial"/>
          <w:sz w:val="24"/>
          <w:szCs w:val="24"/>
        </w:rPr>
        <w:t>оздоровительной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и адаптивной</w:t>
      </w:r>
    </w:p>
    <w:p w14:paraId="737808D6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(лечебной) физической культуры, композиции упражнений атлетической гимнастики;</w:t>
      </w:r>
    </w:p>
    <w:p w14:paraId="5EF7F6DF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выполнять простейшие приемы самомассажа и релаксации;</w:t>
      </w:r>
    </w:p>
    <w:p w14:paraId="69C6B009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проводить самоконтроль при занятиях физическими упражнениями;</w:t>
      </w:r>
    </w:p>
    <w:p w14:paraId="065C401C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14:paraId="1C1428CC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выполнять приемы защиты и самообороны, страховки и </w:t>
      </w:r>
      <w:proofErr w:type="spellStart"/>
      <w:r w:rsidRPr="00046379">
        <w:rPr>
          <w:rFonts w:ascii="Arial" w:hAnsi="Arial" w:cs="Arial"/>
          <w:sz w:val="24"/>
          <w:szCs w:val="24"/>
        </w:rPr>
        <w:t>самостраховки</w:t>
      </w:r>
      <w:proofErr w:type="spellEnd"/>
      <w:r w:rsidRPr="00046379">
        <w:rPr>
          <w:rFonts w:ascii="Arial" w:hAnsi="Arial" w:cs="Arial"/>
          <w:sz w:val="24"/>
          <w:szCs w:val="24"/>
        </w:rPr>
        <w:t>;</w:t>
      </w:r>
    </w:p>
    <w:p w14:paraId="4C6DDD8B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14:paraId="2DD9099E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 w14:paraId="7A52D05B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46379">
        <w:rPr>
          <w:rFonts w:ascii="Arial" w:hAnsi="Arial" w:cs="Arial"/>
          <w:b/>
          <w:sz w:val="24"/>
          <w:szCs w:val="24"/>
        </w:rPr>
        <w:t>для</w:t>
      </w:r>
      <w:proofErr w:type="gramEnd"/>
      <w:r w:rsidRPr="00046379">
        <w:rPr>
          <w:rFonts w:ascii="Arial" w:hAnsi="Arial" w:cs="Arial"/>
          <w:b/>
          <w:sz w:val="24"/>
          <w:szCs w:val="24"/>
        </w:rPr>
        <w:t>:</w:t>
      </w:r>
    </w:p>
    <w:p w14:paraId="56102AB8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повышения работоспособности, сохранения и укрепления здоровья;</w:t>
      </w:r>
    </w:p>
    <w:p w14:paraId="4543B1D4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14:paraId="5109FBD0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14:paraId="070E46B0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14:paraId="49BA8589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знать/понимать:</w:t>
      </w:r>
    </w:p>
    <w:p w14:paraId="13A1AA12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14:paraId="3C062B16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способы контроля и  оценки подготовленности;</w:t>
      </w:r>
    </w:p>
    <w:p w14:paraId="53AFCDD2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 w14:paraId="1A77E189" w14:textId="77777777" w:rsidR="005C094B" w:rsidRPr="00046379" w:rsidRDefault="005C094B" w:rsidP="003807B4">
      <w:pPr>
        <w:pStyle w:val="21"/>
        <w:spacing w:before="0"/>
        <w:ind w:left="1080"/>
        <w:jc w:val="center"/>
        <w:rPr>
          <w:rFonts w:ascii="Arial" w:hAnsi="Arial" w:cs="Arial"/>
          <w:sz w:val="24"/>
          <w:szCs w:val="24"/>
          <w:lang w:val="ru-RU"/>
        </w:rPr>
      </w:pPr>
    </w:p>
    <w:p w14:paraId="0413FBFF" w14:textId="77777777" w:rsidR="005C094B" w:rsidRPr="00046379" w:rsidRDefault="005C094B" w:rsidP="003807B4">
      <w:pPr>
        <w:pStyle w:val="21"/>
        <w:spacing w:before="0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046379">
        <w:rPr>
          <w:rFonts w:ascii="Arial" w:hAnsi="Arial" w:cs="Arial"/>
          <w:sz w:val="24"/>
          <w:szCs w:val="24"/>
          <w:lang w:val="ru-RU"/>
        </w:rPr>
        <w:t>МЕСТО ДИСЦИПЛИНЫ В СТРУКТУРЕ ОСНОВНОЙ ПРОФЕССИОНАЛЬНОЙ ОБРАЗОВАТЕЛЬНОЙ ПРОГРАМЫ</w:t>
      </w:r>
    </w:p>
    <w:p w14:paraId="0DB71418" w14:textId="77777777" w:rsidR="005C094B" w:rsidRPr="00046379" w:rsidRDefault="005C094B" w:rsidP="003807B4">
      <w:pPr>
        <w:pStyle w:val="21"/>
        <w:spacing w:before="0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14:paraId="3956F6F8" w14:textId="69852874" w:rsidR="005C094B" w:rsidRPr="00046379" w:rsidRDefault="00675EC1" w:rsidP="003807B4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В </w:t>
      </w:r>
      <w:r w:rsidR="005C094B" w:rsidRPr="00046379">
        <w:rPr>
          <w:rFonts w:ascii="Arial" w:eastAsia="Arial" w:hAnsi="Arial" w:cs="Arial"/>
          <w:sz w:val="24"/>
          <w:szCs w:val="24"/>
        </w:rPr>
        <w:t xml:space="preserve">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</w:t>
      </w:r>
      <w:r w:rsidR="00046379">
        <w:rPr>
          <w:rFonts w:ascii="Arial" w:eastAsia="Arial" w:hAnsi="Arial" w:cs="Arial"/>
          <w:sz w:val="24"/>
          <w:szCs w:val="24"/>
        </w:rPr>
        <w:t>О</w:t>
      </w:r>
      <w:r w:rsidR="00237789" w:rsidRPr="00046379">
        <w:rPr>
          <w:rFonts w:ascii="Arial" w:eastAsia="Arial" w:hAnsi="Arial" w:cs="Arial"/>
          <w:sz w:val="24"/>
          <w:szCs w:val="24"/>
        </w:rPr>
        <w:t>БД.0</w:t>
      </w:r>
      <w:r w:rsidR="00046379">
        <w:rPr>
          <w:rFonts w:ascii="Arial" w:eastAsia="Arial" w:hAnsi="Arial" w:cs="Arial"/>
          <w:sz w:val="24"/>
          <w:szCs w:val="24"/>
        </w:rPr>
        <w:t>9</w:t>
      </w:r>
      <w:r w:rsidR="005C094B" w:rsidRPr="00046379">
        <w:rPr>
          <w:rFonts w:ascii="Arial" w:eastAsia="Arial" w:hAnsi="Arial" w:cs="Arial"/>
          <w:sz w:val="24"/>
          <w:szCs w:val="24"/>
        </w:rPr>
        <w:t>Физическая культура изучается в общеобразовательном цикле учебного плана ООП СПО на базе</w:t>
      </w:r>
      <w:r w:rsidR="0064773D" w:rsidRPr="00046379">
        <w:rPr>
          <w:rFonts w:ascii="Arial" w:eastAsia="Arial" w:hAnsi="Arial" w:cs="Arial"/>
          <w:sz w:val="24"/>
          <w:szCs w:val="24"/>
        </w:rPr>
        <w:t xml:space="preserve"> </w:t>
      </w:r>
      <w:r w:rsidR="005C094B" w:rsidRPr="00046379">
        <w:rPr>
          <w:rFonts w:ascii="Arial" w:eastAsia="Arial" w:hAnsi="Arial" w:cs="Arial"/>
          <w:sz w:val="24"/>
          <w:szCs w:val="24"/>
        </w:rPr>
        <w:t>основного общего образования с получением среднего общего образования (ППКРС, ППССЗ).</w:t>
      </w:r>
    </w:p>
    <w:p w14:paraId="38BEC1BB" w14:textId="72FE5A9A" w:rsidR="00C960D1" w:rsidRDefault="005C094B" w:rsidP="003807B4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46379">
        <w:rPr>
          <w:rFonts w:ascii="Arial" w:eastAsia="Arial" w:hAnsi="Arial" w:cs="Arial"/>
          <w:sz w:val="24"/>
          <w:szCs w:val="24"/>
        </w:rPr>
        <w:t xml:space="preserve">В учебных планах ППКРС, ППССЗ место учебной дисциплины </w:t>
      </w:r>
      <w:r w:rsidR="00046379">
        <w:rPr>
          <w:rFonts w:ascii="Arial" w:eastAsia="Arial" w:hAnsi="Arial" w:cs="Arial"/>
          <w:sz w:val="24"/>
          <w:szCs w:val="24"/>
        </w:rPr>
        <w:t>О</w:t>
      </w:r>
      <w:r w:rsidR="00237789" w:rsidRPr="00046379">
        <w:rPr>
          <w:rFonts w:ascii="Arial" w:eastAsia="Arial" w:hAnsi="Arial" w:cs="Arial"/>
          <w:sz w:val="24"/>
          <w:szCs w:val="24"/>
        </w:rPr>
        <w:t>БД.0</w:t>
      </w:r>
      <w:r w:rsidR="00046379">
        <w:rPr>
          <w:rFonts w:ascii="Arial" w:eastAsia="Arial" w:hAnsi="Arial" w:cs="Arial"/>
          <w:sz w:val="24"/>
          <w:szCs w:val="24"/>
        </w:rPr>
        <w:t>9</w:t>
      </w:r>
      <w:r w:rsidR="0064773D" w:rsidRPr="00046379">
        <w:rPr>
          <w:rFonts w:ascii="Arial" w:eastAsia="Arial" w:hAnsi="Arial" w:cs="Arial"/>
          <w:sz w:val="24"/>
          <w:szCs w:val="24"/>
        </w:rPr>
        <w:t xml:space="preserve"> Физическая культура -</w:t>
      </w:r>
      <w:r w:rsidRPr="00046379">
        <w:rPr>
          <w:rFonts w:ascii="Arial" w:eastAsia="Arial" w:hAnsi="Arial" w:cs="Arial"/>
          <w:sz w:val="24"/>
          <w:szCs w:val="24"/>
        </w:rPr>
        <w:t xml:space="preserve">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</w:t>
      </w:r>
      <w:r w:rsidR="00675EC1">
        <w:rPr>
          <w:rFonts w:ascii="Arial" w:eastAsia="Arial" w:hAnsi="Arial" w:cs="Arial"/>
          <w:sz w:val="24"/>
          <w:szCs w:val="24"/>
        </w:rPr>
        <w:t xml:space="preserve"> профессионального образования.</w:t>
      </w:r>
    </w:p>
    <w:p w14:paraId="22E6B870" w14:textId="77777777" w:rsidR="00675EC1" w:rsidRPr="00046379" w:rsidRDefault="00675EC1" w:rsidP="003807B4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91AEDF1" w14:textId="77777777" w:rsidR="005C094B" w:rsidRPr="00046379" w:rsidRDefault="005C094B" w:rsidP="003807B4">
      <w:pPr>
        <w:pStyle w:val="21"/>
        <w:spacing w:before="0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046379">
        <w:rPr>
          <w:rFonts w:ascii="Arial" w:hAnsi="Arial" w:cs="Arial"/>
          <w:sz w:val="24"/>
          <w:szCs w:val="24"/>
          <w:lang w:val="ru-RU"/>
        </w:rPr>
        <w:t>РЕЗУЛЬТАТЫ ОСВОЕНИЯ УЧЕБНОЙ ДИСЦИПЛИНЫ</w:t>
      </w:r>
    </w:p>
    <w:p w14:paraId="6926FA35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 w:rsidRPr="00046379">
        <w:rPr>
          <w:rFonts w:ascii="Arial" w:hAnsi="Arial" w:cs="Arial"/>
          <w:b/>
          <w:i/>
          <w:sz w:val="24"/>
          <w:szCs w:val="24"/>
        </w:rPr>
        <w:t>результатов:</w:t>
      </w:r>
    </w:p>
    <w:p w14:paraId="1759C44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</w:t>
      </w:r>
      <w:r w:rsidRPr="00046379">
        <w:rPr>
          <w:rFonts w:ascii="Arial" w:hAnsi="Arial" w:cs="Arial"/>
          <w:b/>
          <w:sz w:val="24"/>
          <w:szCs w:val="24"/>
        </w:rPr>
        <w:t>личностных:</w:t>
      </w:r>
      <w:r w:rsidRPr="00046379">
        <w:rPr>
          <w:rFonts w:ascii="Arial" w:hAnsi="Arial" w:cs="Arial"/>
          <w:sz w:val="24"/>
          <w:szCs w:val="24"/>
        </w:rPr>
        <w:t xml:space="preserve"> </w:t>
      </w:r>
    </w:p>
    <w:p w14:paraId="69CBCFC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и способность </w:t>
      </w:r>
      <w:proofErr w:type="gramStart"/>
      <w:r w:rsidRPr="0004637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к саморазвитию и личностному самоопределению; </w:t>
      </w:r>
    </w:p>
    <w:p w14:paraId="4AEDF18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</w:t>
      </w:r>
      <w:proofErr w:type="spellStart"/>
      <w:r w:rsidRPr="00046379">
        <w:rPr>
          <w:rFonts w:ascii="Arial" w:hAnsi="Arial" w:cs="Arial"/>
          <w:sz w:val="24"/>
          <w:szCs w:val="24"/>
        </w:rPr>
        <w:t>сформированност</w:t>
      </w:r>
      <w:r w:rsidR="0064773D" w:rsidRPr="00046379">
        <w:rPr>
          <w:rFonts w:ascii="Arial" w:hAnsi="Arial" w:cs="Arial"/>
          <w:sz w:val="24"/>
          <w:szCs w:val="24"/>
        </w:rPr>
        <w:t>ь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046379">
        <w:rPr>
          <w:rFonts w:ascii="Arial" w:hAnsi="Arial" w:cs="Arial"/>
          <w:sz w:val="24"/>
          <w:szCs w:val="24"/>
        </w:rPr>
        <w:t>валелогической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14:paraId="2557E71E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14:paraId="384A3547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приобретение личного опыта творческого использования профессиональн</w:t>
      </w:r>
      <w:proofErr w:type="gramStart"/>
      <w:r w:rsidRPr="00046379">
        <w:rPr>
          <w:rFonts w:ascii="Arial" w:hAnsi="Arial" w:cs="Arial"/>
          <w:sz w:val="24"/>
          <w:szCs w:val="24"/>
        </w:rPr>
        <w:t>о-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оздоровительных средств и методов двигательной активности; </w:t>
      </w:r>
    </w:p>
    <w:p w14:paraId="11EAB44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046379">
        <w:rPr>
          <w:rFonts w:ascii="Arial" w:hAnsi="Arial" w:cs="Arial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14:paraId="7413705E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28CABF2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051448D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формирование навыков сотрудничества со сверстниками, умение продуктивно общаться и взаимодействовать в процессе физкультурно-</w:t>
      </w:r>
      <w:r w:rsidRPr="00046379">
        <w:rPr>
          <w:rFonts w:ascii="Arial" w:hAnsi="Arial" w:cs="Arial"/>
          <w:sz w:val="24"/>
          <w:szCs w:val="24"/>
        </w:rPr>
        <w:lastRenderedPageBreak/>
        <w:t xml:space="preserve">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763BE5E7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046379">
        <w:rPr>
          <w:rFonts w:ascii="Arial" w:hAnsi="Arial" w:cs="Arial"/>
          <w:sz w:val="24"/>
          <w:szCs w:val="24"/>
        </w:rPr>
        <w:t>о-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оздоровительной деятельностью; </w:t>
      </w:r>
    </w:p>
    <w:p w14:paraId="72EFC1C8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14:paraId="72EA0107" w14:textId="77777777" w:rsidR="005C094B" w:rsidRPr="00046379" w:rsidRDefault="005C094B" w:rsidP="003807B4">
      <w:pPr>
        <w:pStyle w:val="aa"/>
        <w:spacing w:after="0" w:line="240" w:lineRule="auto"/>
        <w:ind w:firstLine="707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к служению Отечеству, его защите; </w:t>
      </w:r>
    </w:p>
    <w:p w14:paraId="16364EA0" w14:textId="77777777" w:rsidR="005C094B" w:rsidRPr="00046379" w:rsidRDefault="005C094B" w:rsidP="003807B4">
      <w:pPr>
        <w:pStyle w:val="aa"/>
        <w:spacing w:after="0" w:line="240" w:lineRule="auto"/>
        <w:ind w:firstLine="707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патриотизм, уважение к своему народу, чувство ответственности перед Родиной;          </w:t>
      </w:r>
    </w:p>
    <w:p w14:paraId="3C7304F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046379">
        <w:rPr>
          <w:rFonts w:ascii="Arial" w:hAnsi="Arial" w:cs="Arial"/>
          <w:b/>
          <w:sz w:val="24"/>
          <w:szCs w:val="24"/>
        </w:rPr>
        <w:t>метапредметных</w:t>
      </w:r>
      <w:proofErr w:type="spellEnd"/>
      <w:r w:rsidRPr="00046379">
        <w:rPr>
          <w:rFonts w:ascii="Arial" w:hAnsi="Arial" w:cs="Arial"/>
          <w:b/>
          <w:sz w:val="24"/>
          <w:szCs w:val="24"/>
        </w:rPr>
        <w:t>:</w:t>
      </w:r>
      <w:r w:rsidRPr="00046379">
        <w:rPr>
          <w:rFonts w:ascii="Arial" w:hAnsi="Arial" w:cs="Arial"/>
          <w:sz w:val="24"/>
          <w:szCs w:val="24"/>
        </w:rPr>
        <w:t xml:space="preserve"> </w:t>
      </w:r>
    </w:p>
    <w:p w14:paraId="2391BA4B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способность использовать </w:t>
      </w:r>
      <w:proofErr w:type="spellStart"/>
      <w:r w:rsidRPr="00046379">
        <w:rPr>
          <w:rFonts w:ascii="Arial" w:hAnsi="Arial" w:cs="Arial"/>
          <w:sz w:val="24"/>
          <w:szCs w:val="24"/>
        </w:rPr>
        <w:t>межпредметные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28A484D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4A88414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683C5A1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6E5816E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14:paraId="4473051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14:paraId="0B9627B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 • предметных: </w:t>
      </w:r>
    </w:p>
    <w:p w14:paraId="1A7F008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1543515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5293855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006E35B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1F0E82C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046379">
        <w:rPr>
          <w:rFonts w:ascii="Arial" w:hAnsi="Arial" w:cs="Arial"/>
          <w:sz w:val="24"/>
          <w:szCs w:val="24"/>
        </w:rPr>
        <w:t>о-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спортивного комплекса «Готов к труду и обороне» (ГТО)</w:t>
      </w:r>
    </w:p>
    <w:p w14:paraId="17B749FD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D9E3783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9C49D2A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ABC8822" w14:textId="4E02004F" w:rsidR="005C094B" w:rsidRDefault="005C094B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 xml:space="preserve">В результате освоения дисциплины </w:t>
      </w:r>
      <w:r w:rsidR="00046379" w:rsidRPr="00046379">
        <w:rPr>
          <w:rFonts w:ascii="Arial" w:hAnsi="Arial" w:cs="Arial"/>
          <w:b/>
          <w:bCs/>
          <w:sz w:val="24"/>
          <w:szCs w:val="24"/>
        </w:rPr>
        <w:t>О</w:t>
      </w:r>
      <w:r w:rsidR="00237789" w:rsidRPr="00046379">
        <w:rPr>
          <w:rFonts w:ascii="Arial" w:hAnsi="Arial" w:cs="Arial"/>
          <w:b/>
          <w:sz w:val="24"/>
          <w:szCs w:val="24"/>
        </w:rPr>
        <w:t>БД.0</w:t>
      </w:r>
      <w:r w:rsidR="00046379">
        <w:rPr>
          <w:rFonts w:ascii="Arial" w:hAnsi="Arial" w:cs="Arial"/>
          <w:b/>
          <w:sz w:val="24"/>
          <w:szCs w:val="24"/>
        </w:rPr>
        <w:t>9</w:t>
      </w:r>
      <w:r w:rsidRPr="00046379">
        <w:rPr>
          <w:rFonts w:ascii="Arial" w:hAnsi="Arial" w:cs="Arial"/>
          <w:sz w:val="24"/>
          <w:szCs w:val="24"/>
        </w:rPr>
        <w:t xml:space="preserve"> </w:t>
      </w:r>
      <w:r w:rsidRPr="00046379">
        <w:rPr>
          <w:rFonts w:ascii="Arial" w:hAnsi="Arial" w:cs="Arial"/>
          <w:b/>
          <w:sz w:val="24"/>
          <w:szCs w:val="24"/>
        </w:rPr>
        <w:t xml:space="preserve">Физическая культура </w:t>
      </w:r>
      <w:r w:rsidRPr="000463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6379">
        <w:rPr>
          <w:rFonts w:ascii="Arial" w:hAnsi="Arial" w:cs="Arial"/>
          <w:sz w:val="24"/>
          <w:szCs w:val="24"/>
        </w:rPr>
        <w:t>обучающийся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осваивает элементы компетенций:</w:t>
      </w:r>
    </w:p>
    <w:p w14:paraId="3681416A" w14:textId="77777777" w:rsidR="009B50C3" w:rsidRPr="00046379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BF2BEB" w14:textId="77777777" w:rsidR="005C094B" w:rsidRPr="00046379" w:rsidRDefault="005C094B" w:rsidP="003807B4">
      <w:pPr>
        <w:pStyle w:val="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260"/>
      </w:tblGrid>
      <w:tr w:rsidR="0064773D" w:rsidRPr="00046379" w14:paraId="65E8C82E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DB55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Код </w:t>
            </w:r>
            <w:proofErr w:type="gramStart"/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,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1EFA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2128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Знания</w:t>
            </w:r>
          </w:p>
        </w:tc>
      </w:tr>
      <w:tr w:rsidR="0064773D" w:rsidRPr="00046379" w14:paraId="648D4978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85F2" w14:textId="77777777" w:rsidR="0064773D" w:rsidRPr="00046379" w:rsidRDefault="0064773D" w:rsidP="003807B4">
            <w:pPr>
              <w:spacing w:after="0" w:line="240" w:lineRule="auto"/>
              <w:ind w:right="46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01.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Выбирать</w:t>
            </w:r>
          </w:p>
          <w:p w14:paraId="7BA36AB4" w14:textId="77777777" w:rsidR="0064773D" w:rsidRPr="00046379" w:rsidRDefault="0064773D" w:rsidP="003807B4">
            <w:pPr>
              <w:spacing w:after="0" w:line="240" w:lineRule="auto"/>
              <w:ind w:right="172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спо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ше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применитель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7AC5" w14:textId="77777777" w:rsidR="0064773D" w:rsidRPr="00046379" w:rsidRDefault="0064773D" w:rsidP="003807B4">
            <w:pPr>
              <w:tabs>
                <w:tab w:val="left" w:pos="2161"/>
              </w:tabs>
              <w:spacing w:before="11" w:after="0" w:line="240" w:lineRule="auto"/>
              <w:ind w:right="142" w:firstLine="7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познавать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ачу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360FA950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9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её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ные</w:t>
            </w:r>
            <w:r w:rsidRPr="00046379">
              <w:rPr>
                <w:rFonts w:ascii="Arial" w:hAnsi="Arial" w:cs="Arial"/>
                <w:color w:val="000000"/>
                <w:spacing w:val="65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части;</w:t>
            </w:r>
          </w:p>
          <w:p w14:paraId="11DF426C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125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эфф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искать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</w:t>
            </w:r>
            <w:r w:rsidRPr="000463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ю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необ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проблемы;</w:t>
            </w:r>
          </w:p>
          <w:p w14:paraId="3D03F357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14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соста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5B9B1CBB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7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делить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сы;</w:t>
            </w:r>
          </w:p>
          <w:p w14:paraId="68AA20C0" w14:textId="77777777" w:rsidR="0064773D" w:rsidRPr="00046379" w:rsidRDefault="0064773D" w:rsidP="003807B4">
            <w:pPr>
              <w:spacing w:before="14" w:after="0" w:line="240" w:lineRule="auto"/>
              <w:ind w:right="587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актуаль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ыми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методами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  <w:proofErr w:type="gramEnd"/>
          </w:p>
          <w:p w14:paraId="61B75863" w14:textId="77777777" w:rsidR="0064773D" w:rsidRPr="00046379" w:rsidRDefault="0064773D" w:rsidP="003807B4">
            <w:pPr>
              <w:spacing w:after="0" w:line="240" w:lineRule="auto"/>
              <w:ind w:right="121" w:firstLine="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ализовывать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51C6CAB8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firstLine="32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посл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дст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ия</w:t>
            </w:r>
            <w:r w:rsidRPr="00046379">
              <w:rPr>
                <w:rFonts w:ascii="Arial" w:hAnsi="Arial" w:cs="Arial"/>
                <w:color w:val="000000"/>
                <w:spacing w:val="63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оих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й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амос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помощью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наста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ника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)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F3E" w14:textId="77777777" w:rsidR="0064773D" w:rsidRPr="00046379" w:rsidRDefault="0064773D" w:rsidP="003807B4">
            <w:pPr>
              <w:spacing w:before="11" w:after="0" w:line="240" w:lineRule="auto"/>
              <w:ind w:right="59" w:firstLine="5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котором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приходит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жить;</w:t>
            </w:r>
          </w:p>
          <w:p w14:paraId="299024AB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новные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19DB711E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алгоритмы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proofErr w:type="gramEnd"/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област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х;</w:t>
            </w:r>
          </w:p>
          <w:p w14:paraId="128F39D5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тоды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х;</w:t>
            </w:r>
            <w:proofErr w:type="gramEnd"/>
          </w:p>
          <w:p w14:paraId="1BAA611F" w14:textId="77777777" w:rsidR="0064773D" w:rsidRPr="00046379" w:rsidRDefault="0064773D" w:rsidP="003807B4">
            <w:pPr>
              <w:spacing w:before="14" w:after="0" w:line="240" w:lineRule="auto"/>
              <w:ind w:right="43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задач;</w:t>
            </w:r>
          </w:p>
          <w:p w14:paraId="725C935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оценки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ности</w:t>
            </w:r>
            <w:proofErr w:type="gramEnd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64773D" w:rsidRPr="00046379" w14:paraId="2EADB438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6AEB" w14:textId="77777777" w:rsidR="0064773D" w:rsidRPr="00046379" w:rsidRDefault="0064773D" w:rsidP="003807B4">
            <w:pPr>
              <w:spacing w:before="11" w:after="0" w:line="240" w:lineRule="auto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2.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ще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интерпр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тацию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необ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выполнения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898B" w14:textId="77777777" w:rsidR="0064773D" w:rsidRPr="00046379" w:rsidRDefault="0064773D" w:rsidP="003807B4">
            <w:pPr>
              <w:spacing w:before="11"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14BB80FA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784FA46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проце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color w:val="000000"/>
                <w:spacing w:val="3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14:paraId="2261E18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получаемую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информацию;</w:t>
            </w:r>
          </w:p>
          <w:p w14:paraId="2014B143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наиболее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имое</w:t>
            </w:r>
            <w:proofErr w:type="gramEnd"/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пер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чне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54E10EF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практиче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имость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14:paraId="5906DE7C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оформлят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ь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результаты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17F4" w14:textId="77777777" w:rsidR="0064773D" w:rsidRPr="00046379" w:rsidRDefault="0064773D" w:rsidP="003807B4">
            <w:pPr>
              <w:spacing w:before="11" w:after="0" w:line="240" w:lineRule="auto"/>
              <w:ind w:right="1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Номенклат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применя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proofErr w:type="gramEnd"/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14:paraId="3AADF4D6" w14:textId="77777777" w:rsidR="0064773D" w:rsidRPr="00046379" w:rsidRDefault="0064773D" w:rsidP="003807B4">
            <w:pPr>
              <w:spacing w:after="0" w:line="240" w:lineRule="auto"/>
              <w:ind w:right="8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вания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3E967FB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формат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информации.</w:t>
            </w:r>
          </w:p>
        </w:tc>
      </w:tr>
      <w:tr w:rsidR="0064773D" w:rsidRPr="00046379" w14:paraId="1CBF7BFE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990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3. 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реализо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бс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нное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0686" w14:textId="77777777" w:rsidR="0064773D" w:rsidRPr="00046379" w:rsidRDefault="0064773D" w:rsidP="003807B4">
            <w:pPr>
              <w:spacing w:before="16" w:after="0" w:line="240" w:lineRule="auto"/>
              <w:ind w:left="34" w:right="8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актуал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нормативн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-право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документации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14:paraId="04F2201F" w14:textId="77777777" w:rsidR="0064773D" w:rsidRPr="00046379" w:rsidRDefault="0064773D" w:rsidP="003807B4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выстраивать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траектории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E5C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14:paraId="0469FD0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современная научная и профессиональна я терминология;</w:t>
            </w:r>
          </w:p>
          <w:p w14:paraId="711DBBE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возможные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ктории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</w:t>
            </w:r>
            <w:r w:rsidRPr="00046379">
              <w:rPr>
                <w:rFonts w:ascii="Arial" w:hAnsi="Arial" w:cs="Arial"/>
                <w:color w:val="000000"/>
                <w:spacing w:val="57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самообразо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ания.</w:t>
            </w:r>
          </w:p>
        </w:tc>
      </w:tr>
      <w:tr w:rsidR="0064773D" w:rsidRPr="00046379" w14:paraId="512D0F91" w14:textId="77777777" w:rsidTr="0064773D">
        <w:trPr>
          <w:trHeight w:val="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93B7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C885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Организовывать работу коллектива и команды;</w:t>
            </w:r>
          </w:p>
          <w:p w14:paraId="095065A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124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Психология коллектива;</w:t>
            </w:r>
          </w:p>
          <w:p w14:paraId="30203B97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психология личности;</w:t>
            </w:r>
          </w:p>
          <w:p w14:paraId="5F9AD011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основы проектной деятельности.</w:t>
            </w:r>
          </w:p>
        </w:tc>
      </w:tr>
      <w:tr w:rsidR="0064773D" w:rsidRPr="00046379" w14:paraId="046FCE63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FD0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 xml:space="preserve"> 5.</w:t>
            </w:r>
          </w:p>
          <w:p w14:paraId="4889B6B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FED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Излагать свои мысли на государственном языке;</w:t>
            </w:r>
          </w:p>
          <w:p w14:paraId="73C3A4C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C5C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</w:t>
            </w:r>
          </w:p>
          <w:p w14:paraId="13D2436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оформления документов.</w:t>
            </w:r>
          </w:p>
        </w:tc>
      </w:tr>
      <w:tr w:rsidR="0064773D" w:rsidRPr="00046379" w14:paraId="230BEAA6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5FE4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 xml:space="preserve"> 06.</w:t>
            </w:r>
          </w:p>
          <w:p w14:paraId="436482F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64F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профессии;</w:t>
            </w:r>
          </w:p>
          <w:p w14:paraId="642D420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BD2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14:paraId="4947F50F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ценности;</w:t>
            </w:r>
          </w:p>
          <w:p w14:paraId="68912381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правила поведения в ходе выполнения профессиональной деятельности.</w:t>
            </w:r>
          </w:p>
        </w:tc>
      </w:tr>
      <w:tr w:rsidR="0064773D" w:rsidRPr="00046379" w14:paraId="026B583B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B38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 xml:space="preserve"> 07.</w:t>
            </w:r>
          </w:p>
          <w:p w14:paraId="763517FC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057F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Соблюдать нормы экологической безопасности;</w:t>
            </w:r>
          </w:p>
          <w:p w14:paraId="2C6DC92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CC4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14:paraId="210BF4AC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046379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деятельности;</w:t>
            </w:r>
          </w:p>
          <w:p w14:paraId="62B63064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4773D" w:rsidRPr="00046379" w14:paraId="460D7A6C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7220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sz w:val="24"/>
                <w:szCs w:val="24"/>
              </w:rPr>
              <w:t xml:space="preserve"> 08.</w:t>
            </w:r>
          </w:p>
          <w:p w14:paraId="703B134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CA63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66E3FCF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применять рациональные приемы двигательных функций в </w:t>
            </w: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деятельности;</w:t>
            </w:r>
          </w:p>
          <w:p w14:paraId="536CC17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A004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Роль физической культуры в общекультурном, профессиональном и социальном развитии человека;</w:t>
            </w:r>
          </w:p>
          <w:p w14:paraId="46756C41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основы здорового образа жизни;</w:t>
            </w:r>
          </w:p>
          <w:p w14:paraId="21C6D94D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условия профессиональной деятельности и зоны риска физического здоровья для профессии (специальности);</w:t>
            </w:r>
          </w:p>
          <w:p w14:paraId="648B10B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3807B4" w:rsidRPr="00046379" w14:paraId="6A21A49B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6CAF" w14:textId="13CDEEBF" w:rsidR="003807B4" w:rsidRPr="00046379" w:rsidRDefault="003807B4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9.</w:t>
            </w:r>
            <w:r w:rsidRPr="00046379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0248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14CA681D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понимать тексты на базовые профессиональные темы</w:t>
            </w:r>
          </w:p>
          <w:p w14:paraId="3408DFDA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53807454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01FB94F5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14:paraId="61B74A19" w14:textId="2B8E37B3" w:rsidR="003807B4" w:rsidRPr="00046379" w:rsidRDefault="003807B4" w:rsidP="003807B4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8674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1161D201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70C23D3D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66B434EF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особенности произношения</w:t>
            </w:r>
          </w:p>
          <w:p w14:paraId="274701ED" w14:textId="2A5FA4B2" w:rsidR="003807B4" w:rsidRPr="00046379" w:rsidRDefault="003807B4" w:rsidP="003807B4">
            <w:pPr>
              <w:spacing w:after="0" w:line="240" w:lineRule="auto"/>
              <w:ind w:right="-146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</w:tbl>
    <w:p w14:paraId="7926A9D4" w14:textId="77777777" w:rsidR="00237789" w:rsidRPr="00046379" w:rsidRDefault="00237789" w:rsidP="003807B4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6CE48C6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22CA98B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151749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CF23246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27F7F7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04A08D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13420FA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860251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B7B6A2C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8A50821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E35B44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D51DCE8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894BDAC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D3D400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1CE56D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3E71B9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41AA915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DD555B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C45DAB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B4E2CFD" w14:textId="77777777" w:rsidR="005C094B" w:rsidRPr="00046379" w:rsidRDefault="005C094B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СОДЕРЖАНИЕ УЧЕБНОЙ 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C094B" w:rsidRPr="00046379" w14:paraId="15DF6633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0D33B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58CC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C094B" w:rsidRPr="00046379" w14:paraId="71DA6D6D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06F12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1D663" w14:textId="46C3295D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046379" w14:paraId="4D899F7B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4EA27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7C83D" w14:textId="33BC15EB" w:rsidR="005C094B" w:rsidRPr="00046379" w:rsidRDefault="00CE2693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68</w:t>
            </w:r>
          </w:p>
        </w:tc>
      </w:tr>
      <w:tr w:rsidR="005C094B" w:rsidRPr="00046379" w14:paraId="169E37F6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80AED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7E663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046379" w14:paraId="7F16F0CE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5A398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лабораторные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1E624" w14:textId="77777777" w:rsidR="005C094B" w:rsidRPr="00046379" w:rsidRDefault="00B5535E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5C094B" w:rsidRPr="00046379" w14:paraId="13C198F8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1073F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практические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FD1D4" w14:textId="3B4F07DA" w:rsidR="005C094B" w:rsidRPr="00046379" w:rsidRDefault="00CE2693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56</w:t>
            </w:r>
          </w:p>
        </w:tc>
      </w:tr>
      <w:tr w:rsidR="005C094B" w:rsidRPr="00046379" w14:paraId="38E3E25D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62B9A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контрольные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36DB1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5C094B" w:rsidRPr="00046379" w14:paraId="2B51FBAA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FD311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5535E" w:rsidRPr="0004637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FF60" w14:textId="308FD15C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5C094B" w:rsidRPr="00046379" w14:paraId="6B936DCE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070EB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46379">
              <w:rPr>
                <w:rFonts w:ascii="Arial" w:hAnsi="Arial" w:cs="Arial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897C6" w14:textId="607884D3" w:rsidR="005C094B" w:rsidRPr="00046379" w:rsidRDefault="00CE2693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5C094B" w:rsidRPr="00046379" w14:paraId="0E596709" w14:textId="77777777" w:rsidTr="005C094B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77BE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Промежуточна</w:t>
            </w:r>
            <w:r w:rsidR="00237789"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я аттестация в форме зачета (1</w:t>
            </w: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  <w:p w14:paraId="1E4669E6" w14:textId="384D536F" w:rsidR="005C094B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Итоговая аттестация проводится в фор</w:t>
            </w:r>
            <w:r w:rsidR="00237789"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 дифференцированного зачета (</w:t>
            </w:r>
            <w:r w:rsidR="00ED4C0C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1</w:t>
            </w: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</w:tc>
      </w:tr>
    </w:tbl>
    <w:p w14:paraId="16D28CE1" w14:textId="7C98A11B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C094B" w:rsidRPr="00046379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8E3A02" w14:textId="77777777" w:rsidR="00DE21C8" w:rsidRPr="00046379" w:rsidRDefault="00DE21C8" w:rsidP="003807B4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  <w:r w:rsidRPr="00046379">
        <w:rPr>
          <w:rFonts w:ascii="Arial" w:eastAsia="Calibri" w:hAnsi="Arial" w:cs="Arial"/>
          <w:b/>
          <w:sz w:val="24"/>
          <w:szCs w:val="24"/>
        </w:rPr>
        <w:lastRenderedPageBreak/>
        <w:t>Тематический план и содержание учебной дисциплины</w:t>
      </w:r>
      <w:r w:rsidRPr="00046379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9"/>
        <w:gridCol w:w="7884"/>
        <w:gridCol w:w="1244"/>
        <w:gridCol w:w="2543"/>
      </w:tblGrid>
      <w:tr w:rsidR="00DE21C8" w:rsidRPr="00046379" w14:paraId="4035B727" w14:textId="77777777" w:rsidTr="008D7F3A">
        <w:tc>
          <w:tcPr>
            <w:tcW w:w="2889" w:type="dxa"/>
          </w:tcPr>
          <w:p w14:paraId="7E542382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884" w:type="dxa"/>
          </w:tcPr>
          <w:p w14:paraId="7CE328AF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44" w:type="dxa"/>
          </w:tcPr>
          <w:p w14:paraId="319CC885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43" w:type="dxa"/>
          </w:tcPr>
          <w:p w14:paraId="66C57566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E21C8" w:rsidRPr="00046379" w14:paraId="6CB006F6" w14:textId="77777777" w:rsidTr="008D7F3A">
        <w:tc>
          <w:tcPr>
            <w:tcW w:w="2889" w:type="dxa"/>
          </w:tcPr>
          <w:p w14:paraId="67C018A0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84" w:type="dxa"/>
          </w:tcPr>
          <w:p w14:paraId="4F7D9A93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209FDB30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14:paraId="2FA8757D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D7F3A" w:rsidRPr="00046379" w14:paraId="0152DDC0" w14:textId="77777777" w:rsidTr="008D7F3A">
        <w:tc>
          <w:tcPr>
            <w:tcW w:w="10773" w:type="dxa"/>
            <w:gridSpan w:val="2"/>
          </w:tcPr>
          <w:p w14:paraId="2626E395" w14:textId="0935905A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244" w:type="dxa"/>
          </w:tcPr>
          <w:p w14:paraId="3CF5813A" w14:textId="67351643" w:rsidR="008D7F3A" w:rsidRPr="00046379" w:rsidRDefault="008D7F3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12(2\10)</w:t>
            </w:r>
          </w:p>
        </w:tc>
        <w:tc>
          <w:tcPr>
            <w:tcW w:w="2543" w:type="dxa"/>
          </w:tcPr>
          <w:p w14:paraId="316B6D75" w14:textId="77777777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064B60" w:rsidRPr="00046379" w14:paraId="514E4E90" w14:textId="77777777" w:rsidTr="008D7F3A">
        <w:tc>
          <w:tcPr>
            <w:tcW w:w="2889" w:type="dxa"/>
          </w:tcPr>
          <w:p w14:paraId="6311C3B9" w14:textId="77777777" w:rsidR="00064B60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3B8E7A28" w14:textId="77777777" w:rsidR="00064B60" w:rsidRPr="00046379" w:rsidRDefault="00064B6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Высокий и низкий старт,</w:t>
            </w:r>
          </w:p>
          <w:p w14:paraId="63F12FB0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7884" w:type="dxa"/>
          </w:tcPr>
          <w:p w14:paraId="67DF52B3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бега на короткие дистанции с низкого, среднего и высокого старта.</w:t>
            </w:r>
          </w:p>
          <w:p w14:paraId="50722CBB" w14:textId="52664ACA" w:rsidR="00F44815" w:rsidRPr="00046379" w:rsidRDefault="00F44815" w:rsidP="003807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(</w:t>
            </w:r>
            <w:proofErr w:type="spellStart"/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Профилизация</w:t>
            </w:r>
            <w:proofErr w:type="spellEnd"/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 №1</w:t>
            </w:r>
          </w:p>
          <w:p w14:paraId="7D7485D9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на короткие дистанции</w:t>
            </w:r>
          </w:p>
          <w:p w14:paraId="7A3FDA74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по прямой дистанции</w:t>
            </w:r>
          </w:p>
          <w:p w14:paraId="7EAC8175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по повороту</w:t>
            </w:r>
          </w:p>
          <w:p w14:paraId="3AEF664E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низкого старта и стартового разгона.</w:t>
            </w:r>
          </w:p>
          <w:p w14:paraId="0D34A178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 (использование стартовых колодок). Команды «На старт!», «Внимание!», «Марш!»</w:t>
            </w:r>
          </w:p>
          <w:p w14:paraId="372337FC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финиширования</w:t>
            </w:r>
          </w:p>
          <w:p w14:paraId="5D278BA6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Движения рук в спринтерском беге</w:t>
            </w:r>
          </w:p>
          <w:p w14:paraId="5125359F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в целом с учетом индивидуальных особенностей занимающихся</w:t>
            </w:r>
          </w:p>
          <w:p w14:paraId="1B86F832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Бег с низкого и высокого старта</w:t>
            </w:r>
          </w:p>
        </w:tc>
        <w:tc>
          <w:tcPr>
            <w:tcW w:w="1244" w:type="dxa"/>
          </w:tcPr>
          <w:p w14:paraId="5014994E" w14:textId="77777777" w:rsidR="00064B60" w:rsidRPr="00046379" w:rsidRDefault="00064B6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559A7C00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2906303" w14:textId="68333F22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1E21C393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3EC4B11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43" w:type="dxa"/>
          </w:tcPr>
          <w:p w14:paraId="3B0887CB" w14:textId="46457CBB" w:rsidR="00064B60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064B60" w:rsidRPr="00046379" w14:paraId="0EA4425F" w14:textId="77777777" w:rsidTr="008D7F3A">
        <w:tc>
          <w:tcPr>
            <w:tcW w:w="2889" w:type="dxa"/>
          </w:tcPr>
          <w:p w14:paraId="28B082BA" w14:textId="77777777" w:rsidR="00064B60" w:rsidRPr="00046379" w:rsidRDefault="00392BA9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</w:t>
            </w:r>
            <w:r w:rsidR="00064B60" w:rsidRPr="000463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1693D6CA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Прыжок с места;</w:t>
            </w:r>
          </w:p>
          <w:p w14:paraId="40A3C638" w14:textId="77777777" w:rsidR="00064B60" w:rsidRPr="00046379" w:rsidRDefault="00064B6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Прыжок в длину с разбега</w:t>
            </w:r>
          </w:p>
        </w:tc>
        <w:tc>
          <w:tcPr>
            <w:tcW w:w="7884" w:type="dxa"/>
          </w:tcPr>
          <w:p w14:paraId="65F82D14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65299A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14:paraId="7CE65731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прыжка в длину с места; Техника прыжка в длину с разбега</w:t>
            </w:r>
          </w:p>
        </w:tc>
        <w:tc>
          <w:tcPr>
            <w:tcW w:w="1244" w:type="dxa"/>
          </w:tcPr>
          <w:p w14:paraId="2BABE777" w14:textId="77777777" w:rsidR="00064B60" w:rsidRPr="00046379" w:rsidRDefault="00064B6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CDB9306" w14:textId="069F8376" w:rsidR="00064B60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305B2BA9" w14:textId="77777777" w:rsidTr="008D7F3A">
        <w:tc>
          <w:tcPr>
            <w:tcW w:w="2889" w:type="dxa"/>
          </w:tcPr>
          <w:p w14:paraId="4E92ED49" w14:textId="77777777" w:rsidR="007A0765" w:rsidRPr="00046379" w:rsidRDefault="00392BA9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75A5DAE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Эстафетный бег 4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100 м, 4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400 м</w:t>
            </w:r>
          </w:p>
        </w:tc>
        <w:tc>
          <w:tcPr>
            <w:tcW w:w="7884" w:type="dxa"/>
          </w:tcPr>
          <w:p w14:paraId="76CB40B4" w14:textId="41397909" w:rsidR="007A0765" w:rsidRPr="00046379" w:rsidRDefault="0065299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</w:p>
          <w:p w14:paraId="6E7E3E89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эстафетного бега</w:t>
            </w:r>
          </w:p>
          <w:p w14:paraId="7C32056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бега.</w:t>
            </w:r>
          </w:p>
          <w:p w14:paraId="260729F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палочки.</w:t>
            </w:r>
          </w:p>
          <w:p w14:paraId="7BE112C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старта на этапах эстафетного бега.</w:t>
            </w:r>
          </w:p>
          <w:p w14:paraId="049A9C1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  <w:p w14:paraId="3A63B803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44" w:type="dxa"/>
          </w:tcPr>
          <w:p w14:paraId="1E971CC4" w14:textId="752C9842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26373E3B" w14:textId="3082ED3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227F77" w:rsidRPr="00046379" w14:paraId="6B5FD0A6" w14:textId="77777777" w:rsidTr="008D7F3A">
        <w:trPr>
          <w:trHeight w:val="1125"/>
        </w:trPr>
        <w:tc>
          <w:tcPr>
            <w:tcW w:w="2889" w:type="dxa"/>
          </w:tcPr>
          <w:p w14:paraId="69B86007" w14:textId="77777777" w:rsidR="00227F77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1</w:t>
            </w:r>
            <w:r w:rsidR="00227F77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6148ED45" w14:textId="77777777" w:rsidR="00227F77" w:rsidRPr="00046379" w:rsidRDefault="00227F77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Бег </w:t>
            </w:r>
            <w:proofErr w:type="gramStart"/>
            <w:r w:rsidRPr="00046379">
              <w:rPr>
                <w:rFonts w:ascii="Arial" w:eastAsia="Calibri" w:hAnsi="Arial" w:cs="Arial"/>
                <w:sz w:val="24"/>
                <w:szCs w:val="24"/>
              </w:rPr>
              <w:t>по</w:t>
            </w:r>
            <w:proofErr w:type="gramEnd"/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прямой с различной скоростью; Кроссовая подготовка</w:t>
            </w:r>
          </w:p>
        </w:tc>
        <w:tc>
          <w:tcPr>
            <w:tcW w:w="7884" w:type="dxa"/>
          </w:tcPr>
          <w:p w14:paraId="45C34C27" w14:textId="42331FBD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02FDE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14:paraId="704D5712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Кроссовая подготовка</w:t>
            </w:r>
          </w:p>
          <w:p w14:paraId="621244C0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легкоатлетического бега</w:t>
            </w:r>
          </w:p>
          <w:p w14:paraId="71E45349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Дистанция 2000 метров</w:t>
            </w:r>
          </w:p>
          <w:p w14:paraId="5F5C1A0B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Дистанция 3000 метров</w:t>
            </w:r>
          </w:p>
          <w:p w14:paraId="6B600204" w14:textId="0A79E8B5" w:rsidR="00804D5A" w:rsidRPr="00046379" w:rsidRDefault="00804D5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588D02C7" w14:textId="3E557246" w:rsidR="00F02FDE" w:rsidRPr="00046379" w:rsidRDefault="00F02FDE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</w:t>
            </w:r>
          </w:p>
          <w:p w14:paraId="10DD7837" w14:textId="60825687" w:rsidR="00F02FDE" w:rsidRPr="00046379" w:rsidRDefault="00F4481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2</w:t>
            </w:r>
          </w:p>
          <w:p w14:paraId="21C7C46F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7C79053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DF863E6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D1D1452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FA1563F" w14:textId="033E5CC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43" w:type="dxa"/>
          </w:tcPr>
          <w:p w14:paraId="5B767B2A" w14:textId="52CBFDC3" w:rsidR="00227F77" w:rsidRPr="00046379" w:rsidRDefault="004F1DEC" w:rsidP="004F1DE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210F2D19" w14:textId="77777777" w:rsidTr="008D7F3A">
        <w:tc>
          <w:tcPr>
            <w:tcW w:w="2889" w:type="dxa"/>
          </w:tcPr>
          <w:p w14:paraId="55D45AB4" w14:textId="77777777" w:rsidR="007A0765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14:paraId="4EA8828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Метание гранаты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046379">
                <w:rPr>
                  <w:rFonts w:ascii="Arial" w:eastAsia="Calibri" w:hAnsi="Arial" w:cs="Arial"/>
                  <w:sz w:val="24"/>
                  <w:szCs w:val="24"/>
                </w:rPr>
                <w:t xml:space="preserve">500 </w:t>
              </w:r>
              <w:proofErr w:type="gramStart"/>
              <w:r w:rsidRPr="00046379">
                <w:rPr>
                  <w:rFonts w:ascii="Arial" w:eastAsia="Calibri" w:hAnsi="Arial" w:cs="Arial"/>
                  <w:sz w:val="24"/>
                  <w:szCs w:val="24"/>
                </w:rPr>
                <w:t>г</w:t>
              </w:r>
            </w:smartTag>
            <w:r w:rsidRPr="00046379">
              <w:rPr>
                <w:rFonts w:ascii="Arial" w:eastAsia="Calibri" w:hAnsi="Arial" w:cs="Arial"/>
                <w:sz w:val="24"/>
                <w:szCs w:val="24"/>
              </w:rPr>
              <w:t>(</w:t>
            </w:r>
            <w:proofErr w:type="gramEnd"/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девушки) и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046379">
                <w:rPr>
                  <w:rFonts w:ascii="Arial" w:eastAsia="Calibri" w:hAnsi="Arial" w:cs="Arial"/>
                  <w:sz w:val="24"/>
                  <w:szCs w:val="24"/>
                </w:rPr>
                <w:t>700 г</w:t>
              </w:r>
            </w:smartTag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(юноши)</w:t>
            </w:r>
          </w:p>
          <w:p w14:paraId="31A47EC3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E9FD323" w14:textId="10D26760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14:paraId="2473A67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метания гранаты</w:t>
            </w:r>
          </w:p>
          <w:p w14:paraId="03C5879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</w:t>
            </w:r>
          </w:p>
          <w:p w14:paraId="4BEF37F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Держание и выбрасывание снаряда</w:t>
            </w:r>
          </w:p>
          <w:p w14:paraId="3343F57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места</w:t>
            </w:r>
          </w:p>
          <w:p w14:paraId="512BFF0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Техника метания с бросковых шагов</w:t>
            </w:r>
          </w:p>
          <w:p w14:paraId="1FE305C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выполнения разбега и  отведения гранаты</w:t>
            </w:r>
          </w:p>
          <w:p w14:paraId="6362A95E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полного разбега</w:t>
            </w:r>
          </w:p>
          <w:p w14:paraId="5B086CD0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6D435674" w14:textId="77777777" w:rsidR="007A0765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B5899C0" w14:textId="3015598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8D7F3A" w:rsidRPr="00046379" w14:paraId="7112DD56" w14:textId="77777777" w:rsidTr="00240D8F">
        <w:tc>
          <w:tcPr>
            <w:tcW w:w="10773" w:type="dxa"/>
            <w:gridSpan w:val="2"/>
          </w:tcPr>
          <w:p w14:paraId="1D818B8E" w14:textId="405EF9CD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2.Волейбол</w:t>
            </w:r>
          </w:p>
        </w:tc>
        <w:tc>
          <w:tcPr>
            <w:tcW w:w="1244" w:type="dxa"/>
          </w:tcPr>
          <w:p w14:paraId="0DD37605" w14:textId="6FB29805" w:rsidR="008D7F3A" w:rsidRPr="00046379" w:rsidRDefault="008D7F3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2543" w:type="dxa"/>
          </w:tcPr>
          <w:p w14:paraId="04635079" w14:textId="77777777" w:rsidR="008D7F3A" w:rsidRPr="00046379" w:rsidRDefault="008D7F3A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743BECC6" w14:textId="77777777" w:rsidTr="008D7F3A">
        <w:tc>
          <w:tcPr>
            <w:tcW w:w="2889" w:type="dxa"/>
          </w:tcPr>
          <w:p w14:paraId="7BC232F6" w14:textId="77777777" w:rsidR="007A0765" w:rsidRPr="00046379" w:rsidRDefault="004362C3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</w:t>
            </w:r>
          </w:p>
          <w:p w14:paraId="6429F7FC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</w:t>
            </w:r>
          </w:p>
        </w:tc>
        <w:tc>
          <w:tcPr>
            <w:tcW w:w="7884" w:type="dxa"/>
          </w:tcPr>
          <w:p w14:paraId="69261F1E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Тема: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безопасности.</w:t>
            </w:r>
          </w:p>
          <w:p w14:paraId="7684B12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Техника безопасности игры.  Правила игры. </w:t>
            </w:r>
          </w:p>
          <w:p w14:paraId="489F1CA4" w14:textId="68879801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6</w:t>
            </w:r>
          </w:p>
          <w:p w14:paraId="1332643B" w14:textId="067EC6D9" w:rsidR="0007642C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Стартовая стойка (исходное положение)</w:t>
            </w:r>
          </w:p>
          <w:p w14:paraId="609AA9F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Ходьба, бег</w:t>
            </w:r>
          </w:p>
          <w:p w14:paraId="2878884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Перемещения приставными шагами: лицом вперед, правым, левым боком вперед, спиной вперед</w:t>
            </w:r>
          </w:p>
          <w:p w14:paraId="33111A8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Двойной шаг вперед, назад</w:t>
            </w:r>
          </w:p>
          <w:p w14:paraId="3233AE3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Скачок</w:t>
            </w:r>
          </w:p>
          <w:p w14:paraId="03AF79E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Остановка шагом, прыжком</w:t>
            </w:r>
          </w:p>
          <w:p w14:paraId="7DE376E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Прыжки вверх толчком двух ног (одной) с места и после перемещения и остановки</w:t>
            </w:r>
          </w:p>
          <w:p w14:paraId="1A55E87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Сочетание способов перемещений</w:t>
            </w:r>
          </w:p>
          <w:p w14:paraId="6CC40800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14:paraId="74FFD797" w14:textId="77777777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6814221C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6C622214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773E1FC" w14:textId="0BC23821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3B14F4B" w14:textId="39852FDF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20D432B4" w14:textId="77777777" w:rsidTr="008D7F3A">
        <w:tc>
          <w:tcPr>
            <w:tcW w:w="2889" w:type="dxa"/>
          </w:tcPr>
          <w:p w14:paraId="513E8917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671E0DD2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Передачи мяча в волейболе</w:t>
            </w:r>
          </w:p>
        </w:tc>
        <w:tc>
          <w:tcPr>
            <w:tcW w:w="7884" w:type="dxa"/>
          </w:tcPr>
          <w:p w14:paraId="070522A9" w14:textId="75A2127C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  <w:p w14:paraId="6B0F5A0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передачи и приема мяча</w:t>
            </w:r>
          </w:p>
          <w:p w14:paraId="46FE8874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вверх- вперед, над собой</w:t>
            </w:r>
          </w:p>
          <w:p w14:paraId="2DC59AF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стоя спиной</w:t>
            </w:r>
          </w:p>
          <w:p w14:paraId="10D7B5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в прыжке</w:t>
            </w:r>
          </w:p>
          <w:p w14:paraId="3E55F91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с выпадом в сторону и с последующим перекатом на бедро</w:t>
            </w:r>
          </w:p>
          <w:p w14:paraId="0340EF2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мяча, различная по высоте</w:t>
            </w:r>
          </w:p>
          <w:p w14:paraId="6D24375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снизу двумя руками</w:t>
            </w:r>
          </w:p>
          <w:p w14:paraId="216BBB9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одной рукой с верху, стоя на площадке</w:t>
            </w:r>
          </w:p>
          <w:p w14:paraId="3D09004D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Чередование способов передачи мяча</w:t>
            </w:r>
          </w:p>
          <w:p w14:paraId="1D5D5F65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22215BDE" w14:textId="395BC245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74CE13A2" w14:textId="5B0DDA56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5C16E3F1" w14:textId="77777777" w:rsidTr="008D7F3A">
        <w:tc>
          <w:tcPr>
            <w:tcW w:w="2889" w:type="dxa"/>
          </w:tcPr>
          <w:p w14:paraId="72A9B418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736EFF04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Подача мяча в волейболе</w:t>
            </w:r>
          </w:p>
          <w:p w14:paraId="043A37D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87DD30E" w14:textId="1800E2F2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  <w:p w14:paraId="1E169BA7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подачи мяча.</w:t>
            </w:r>
          </w:p>
          <w:p w14:paraId="645E07C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Нижняя прямая</w:t>
            </w:r>
          </w:p>
          <w:p w14:paraId="065DE47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Нижняя боковая</w:t>
            </w:r>
          </w:p>
          <w:p w14:paraId="5B1199E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Верхняя прямая подача</w:t>
            </w:r>
          </w:p>
        </w:tc>
        <w:tc>
          <w:tcPr>
            <w:tcW w:w="1244" w:type="dxa"/>
          </w:tcPr>
          <w:p w14:paraId="4D49ADAC" w14:textId="2811ED15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E988444" w14:textId="52C764BF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119D34C3" w14:textId="77777777" w:rsidTr="008D7F3A">
        <w:tc>
          <w:tcPr>
            <w:tcW w:w="2889" w:type="dxa"/>
          </w:tcPr>
          <w:p w14:paraId="33EBFD78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.4. </w:t>
            </w:r>
          </w:p>
          <w:p w14:paraId="7F67B6B6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нападения, тактика защиты в волейболе</w:t>
            </w:r>
          </w:p>
          <w:p w14:paraId="48D9675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75D6A5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5C646C1" w14:textId="335DD6A2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  <w:p w14:paraId="12953335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Тактика нападения, тактика защиты в волейболе                                                </w:t>
            </w:r>
          </w:p>
          <w:p w14:paraId="00DA2A9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14:paraId="4CA1588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для второй передачи</w:t>
            </w:r>
          </w:p>
          <w:p w14:paraId="64CEBD5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и способа подачи</w:t>
            </w:r>
          </w:p>
          <w:p w14:paraId="6A4286A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отбивания мяча</w:t>
            </w:r>
          </w:p>
          <w:p w14:paraId="15356D0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Вторая передача, стоя атакующему лицом</w:t>
            </w:r>
          </w:p>
          <w:p w14:paraId="3DA522C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Нападающий удар</w:t>
            </w:r>
          </w:p>
          <w:p w14:paraId="0334EA3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Групповые тактические действия: взаимодействие игроков в зонах</w:t>
            </w:r>
          </w:p>
          <w:p w14:paraId="200A0E5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тактические действия</w:t>
            </w:r>
          </w:p>
          <w:p w14:paraId="3CD592C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14:paraId="686BAA7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приема подачи.</w:t>
            </w:r>
          </w:p>
          <w:p w14:paraId="057855F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блокировании.</w:t>
            </w:r>
          </w:p>
          <w:p w14:paraId="7487261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приеме атакующего удара.</w:t>
            </w:r>
          </w:p>
          <w:p w14:paraId="7FCE45F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страховке партнера.</w:t>
            </w:r>
          </w:p>
          <w:p w14:paraId="275F9C68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приема атакующего удара</w:t>
            </w:r>
          </w:p>
        </w:tc>
        <w:tc>
          <w:tcPr>
            <w:tcW w:w="1244" w:type="dxa"/>
          </w:tcPr>
          <w:p w14:paraId="19FFFCC1" w14:textId="3C54A8E9" w:rsidR="007A0765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0C9029B8" w14:textId="6389CC6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C43FD" w:rsidRPr="00046379" w14:paraId="02C46295" w14:textId="77777777" w:rsidTr="008D7F3A">
        <w:tc>
          <w:tcPr>
            <w:tcW w:w="2889" w:type="dxa"/>
          </w:tcPr>
          <w:p w14:paraId="052F76B8" w14:textId="77777777" w:rsidR="007C43FD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C43FD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.5. </w:t>
            </w:r>
          </w:p>
          <w:p w14:paraId="08EA2586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Прием мяча</w:t>
            </w:r>
          </w:p>
          <w:p w14:paraId="19AE2D65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Блокирование</w:t>
            </w:r>
          </w:p>
          <w:p w14:paraId="4A103982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B7B0472" w14:textId="777655ED" w:rsidR="007C43FD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  <w:p w14:paraId="6966698B" w14:textId="77777777" w:rsidR="007C43FD" w:rsidRPr="00046379" w:rsidRDefault="007C43FD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Тема: 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приема мяча, блокирование, Учебная игра.</w:t>
            </w:r>
          </w:p>
          <w:p w14:paraId="18EBFB80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сверху двумя руками</w:t>
            </w:r>
          </w:p>
          <w:p w14:paraId="301C1699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снизу двумя руками</w:t>
            </w:r>
          </w:p>
          <w:p w14:paraId="409BAECB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снизу одной рукой (правой, левой)</w:t>
            </w:r>
          </w:p>
          <w:p w14:paraId="2F8D78F7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одной рукой с последующим нападением и перекатом в сторону, на бедро и спину</w:t>
            </w:r>
          </w:p>
          <w:p w14:paraId="61665FB0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одной рукой в падении вперед и последующим скольжением на груди-животе</w:t>
            </w:r>
          </w:p>
          <w:p w14:paraId="2F71D97A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Отбивание мяча ногой</w:t>
            </w:r>
          </w:p>
          <w:p w14:paraId="3DB0DE6F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Одиночное блокирование</w:t>
            </w:r>
          </w:p>
          <w:p w14:paraId="45521C3E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Групповое блокирование</w:t>
            </w:r>
          </w:p>
          <w:p w14:paraId="7A126125" w14:textId="272ECF89" w:rsidR="007C43FD" w:rsidRPr="00046379" w:rsidRDefault="00824E11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1244" w:type="dxa"/>
          </w:tcPr>
          <w:p w14:paraId="2E25B47D" w14:textId="02F380CD" w:rsidR="007C43FD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7789F68C" w14:textId="77D76BB2" w:rsidR="007C43FD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F8599B" w:rsidRPr="00046379" w14:paraId="3E3205D6" w14:textId="77777777" w:rsidTr="008D7F3A">
        <w:tc>
          <w:tcPr>
            <w:tcW w:w="10773" w:type="dxa"/>
            <w:gridSpan w:val="2"/>
          </w:tcPr>
          <w:p w14:paraId="134BA25C" w14:textId="77777777" w:rsidR="00F8599B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3</w:t>
            </w:r>
            <w:r w:rsidR="00F8599B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57A06595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244" w:type="dxa"/>
          </w:tcPr>
          <w:p w14:paraId="3F65EDE1" w14:textId="0C160C54" w:rsidR="00F8599B" w:rsidRPr="00046379" w:rsidRDefault="00F8599B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02FDE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463A808" w14:textId="77777777" w:rsidR="00F8599B" w:rsidRPr="00046379" w:rsidRDefault="00F8599B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698819D1" w14:textId="77777777" w:rsidTr="008D7F3A">
        <w:tc>
          <w:tcPr>
            <w:tcW w:w="2889" w:type="dxa"/>
          </w:tcPr>
          <w:p w14:paraId="2016AECC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213C8999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pacing w:val="-6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Правила лыжных соревнований.</w:t>
            </w:r>
          </w:p>
          <w:p w14:paraId="2A7782FB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A496B7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Техника безопасности на занятиях </w:t>
            </w:r>
          </w:p>
          <w:p w14:paraId="3DABE02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Правила соревнований</w:t>
            </w:r>
          </w:p>
          <w:p w14:paraId="05C366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Первая помощь при обморожениях</w:t>
            </w:r>
          </w:p>
          <w:p w14:paraId="343B56C7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Лыжный инвентарь, хранение и уход за ним</w:t>
            </w:r>
          </w:p>
        </w:tc>
        <w:tc>
          <w:tcPr>
            <w:tcW w:w="1244" w:type="dxa"/>
          </w:tcPr>
          <w:p w14:paraId="637CEB54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A5CE9F4" w14:textId="0657E4E4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F8599B" w:rsidRPr="00046379" w14:paraId="3947480D" w14:textId="77777777" w:rsidTr="008D7F3A">
        <w:tc>
          <w:tcPr>
            <w:tcW w:w="2889" w:type="dxa"/>
          </w:tcPr>
          <w:p w14:paraId="6EC9F071" w14:textId="77777777" w:rsidR="00F8599B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F8599B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  <w:r w:rsidR="00F8599B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41A08C6" w14:textId="77777777" w:rsidR="00F8599B" w:rsidRPr="00046379" w:rsidRDefault="00F8599B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Техника лыжных ходов</w:t>
            </w:r>
          </w:p>
          <w:p w14:paraId="05CF7929" w14:textId="77777777" w:rsidR="00F8599B" w:rsidRPr="00046379" w:rsidRDefault="00F8599B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367DC96" w14:textId="3A0E2EEA" w:rsidR="00F8599B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11,12,13</w:t>
            </w:r>
          </w:p>
          <w:p w14:paraId="42860CEE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передвижения на лыжах</w:t>
            </w:r>
          </w:p>
          <w:p w14:paraId="2BAAE745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одновременных лыжных ходов на попеременные</w:t>
            </w:r>
          </w:p>
          <w:p w14:paraId="56770F9E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хода на ход в зависимости от условий дистанции и состояния лыжни</w:t>
            </w:r>
          </w:p>
          <w:p w14:paraId="309EFA2A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Преодоление подъемов и препятствий</w:t>
            </w:r>
          </w:p>
          <w:p w14:paraId="5DEFE7F6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Подъем ступающим, скользящим, «лесенкой», «елочкой», «</w:t>
            </w:r>
            <w:proofErr w:type="spellStart"/>
            <w:r w:rsidRPr="00046379">
              <w:rPr>
                <w:rFonts w:ascii="Arial" w:eastAsia="Calibri" w:hAnsi="Arial" w:cs="Arial"/>
                <w:sz w:val="24"/>
                <w:szCs w:val="24"/>
              </w:rPr>
              <w:t>полуёлочкой</w:t>
            </w:r>
            <w:proofErr w:type="spellEnd"/>
            <w:r w:rsidRPr="00046379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14:paraId="57A2A5E0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Повороты в движении: «плугом», «переступанием», «упором», «из упора»</w:t>
            </w:r>
          </w:p>
          <w:p w14:paraId="15C27697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Способу спусков, торможения</w:t>
            </w:r>
          </w:p>
        </w:tc>
        <w:tc>
          <w:tcPr>
            <w:tcW w:w="1244" w:type="dxa"/>
          </w:tcPr>
          <w:p w14:paraId="604C4E21" w14:textId="407BEA11" w:rsidR="00F8599B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14:paraId="6A5E2892" w14:textId="391362B1" w:rsidR="00F8599B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2DFC638C" w14:textId="77777777" w:rsidTr="008D7F3A">
        <w:tc>
          <w:tcPr>
            <w:tcW w:w="2889" w:type="dxa"/>
          </w:tcPr>
          <w:p w14:paraId="7EA3DA7C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6F01B6F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Элементы тактики лыжных гонок</w:t>
            </w:r>
          </w:p>
          <w:p w14:paraId="2FD5F023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D6A3BAB" w14:textId="74027DB0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14:paraId="2F7FD78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Тема: Элементы тактики лыжных гонок</w:t>
            </w:r>
          </w:p>
          <w:p w14:paraId="567B352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Распределение сил, лидирование</w:t>
            </w:r>
          </w:p>
          <w:p w14:paraId="4FB3B37F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обгон, финиширование</w:t>
            </w:r>
          </w:p>
        </w:tc>
        <w:tc>
          <w:tcPr>
            <w:tcW w:w="1244" w:type="dxa"/>
          </w:tcPr>
          <w:p w14:paraId="3BF9F929" w14:textId="08E11343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FD8748E" w14:textId="53C3ACD6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70A2E28B" w14:textId="77777777" w:rsidTr="008D7F3A">
        <w:tc>
          <w:tcPr>
            <w:tcW w:w="2889" w:type="dxa"/>
          </w:tcPr>
          <w:p w14:paraId="1E7B60E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7E40CD96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Воспитание специальной выносливости и совершенствование техники</w:t>
            </w:r>
          </w:p>
          <w:p w14:paraId="171BEDA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577EFF7" w14:textId="7D33FA8C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14:paraId="053D8C3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Воспитание специальной выносливости и совершенствование техники</w:t>
            </w:r>
          </w:p>
          <w:p w14:paraId="25398170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Прохождение дистанции до 2 км (девушки) и до 3 км (юноши)</w:t>
            </w:r>
          </w:p>
          <w:p w14:paraId="2A275C89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Полоса препятствий на лыжах</w:t>
            </w:r>
          </w:p>
        </w:tc>
        <w:tc>
          <w:tcPr>
            <w:tcW w:w="1244" w:type="dxa"/>
          </w:tcPr>
          <w:p w14:paraId="4315CC1C" w14:textId="62E73374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6442DEE" w14:textId="01FA9E3E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C11A90" w:rsidRPr="00046379" w14:paraId="7CF9E32B" w14:textId="77777777" w:rsidTr="008D7F3A">
        <w:tc>
          <w:tcPr>
            <w:tcW w:w="10773" w:type="dxa"/>
            <w:gridSpan w:val="2"/>
          </w:tcPr>
          <w:p w14:paraId="7C36BF93" w14:textId="77777777" w:rsidR="00C11A90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</w:t>
            </w:r>
            <w:r w:rsidR="00C11A90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5B606057" w14:textId="77777777" w:rsidR="00C11A90" w:rsidRPr="00046379" w:rsidRDefault="00C11A9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Гимнастика</w:t>
            </w:r>
          </w:p>
        </w:tc>
        <w:tc>
          <w:tcPr>
            <w:tcW w:w="1244" w:type="dxa"/>
          </w:tcPr>
          <w:p w14:paraId="1B5CD6C7" w14:textId="58822F85" w:rsidR="00C11A90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543" w:type="dxa"/>
          </w:tcPr>
          <w:p w14:paraId="53A85CB8" w14:textId="77777777" w:rsidR="00C11A90" w:rsidRPr="00046379" w:rsidRDefault="00C11A9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3DACA189" w14:textId="77777777" w:rsidTr="008D7F3A">
        <w:tc>
          <w:tcPr>
            <w:tcW w:w="2889" w:type="dxa"/>
          </w:tcPr>
          <w:p w14:paraId="198CF12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4F0BCA1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Строевые упражнения. Перестроения.</w:t>
            </w:r>
          </w:p>
          <w:p w14:paraId="1255CB26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0414A52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Строевые упражнения. Перестроения</w:t>
            </w:r>
            <w:r w:rsidR="00BC4B1C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(Техника безопасности)</w:t>
            </w:r>
          </w:p>
          <w:p w14:paraId="43CD25B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302C1A32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26F5C5A9" w14:textId="493DE316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1E479F54" w14:textId="77777777" w:rsidTr="008D7F3A">
        <w:tc>
          <w:tcPr>
            <w:tcW w:w="2889" w:type="dxa"/>
          </w:tcPr>
          <w:p w14:paraId="0D62E0F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255C96C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Элементы акробатики.</w:t>
            </w:r>
          </w:p>
          <w:p w14:paraId="6C113B97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C27EDE3" w14:textId="4475B08F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16,17,18</w:t>
            </w:r>
          </w:p>
          <w:p w14:paraId="52DE1C2B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Элементы акробатики.</w:t>
            </w:r>
          </w:p>
          <w:p w14:paraId="2DEB7D7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Кувырок вперед</w:t>
            </w:r>
          </w:p>
          <w:p w14:paraId="3E38B13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Кувырок назад</w:t>
            </w:r>
          </w:p>
          <w:p w14:paraId="1FF28DC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Длинный кувырок</w:t>
            </w:r>
          </w:p>
          <w:p w14:paraId="3735D12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Стойка на лопатках </w:t>
            </w:r>
          </w:p>
          <w:p w14:paraId="26A49D8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Стойка на голове</w:t>
            </w:r>
          </w:p>
          <w:p w14:paraId="143D1DC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Комбинация из освоенных акробатических упражнений</w:t>
            </w:r>
          </w:p>
          <w:p w14:paraId="07AB9F21" w14:textId="212F11BB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E046DEF" w14:textId="6EFF7189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14:paraId="6AFA4576" w14:textId="24A444AD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779E0866" w14:textId="77777777" w:rsidTr="008D7F3A">
        <w:tc>
          <w:tcPr>
            <w:tcW w:w="2889" w:type="dxa"/>
          </w:tcPr>
          <w:p w14:paraId="72E4563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3CCC1E0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Опорный прыжок</w:t>
            </w:r>
          </w:p>
          <w:p w14:paraId="7DA7AB75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4698FF5" w14:textId="2CDBE477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19</w:t>
            </w:r>
          </w:p>
          <w:p w14:paraId="00C4659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опорного прыжка через козла</w:t>
            </w:r>
          </w:p>
        </w:tc>
        <w:tc>
          <w:tcPr>
            <w:tcW w:w="1244" w:type="dxa"/>
          </w:tcPr>
          <w:p w14:paraId="09797B64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47F6DA5" w14:textId="564E63D8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894AC4" w:rsidRPr="00046379" w14:paraId="60D8C305" w14:textId="77777777" w:rsidTr="008D7F3A">
        <w:tc>
          <w:tcPr>
            <w:tcW w:w="2889" w:type="dxa"/>
          </w:tcPr>
          <w:p w14:paraId="20A6BFD8" w14:textId="77777777" w:rsidR="00894AC4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894AC4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  <w:r w:rsidR="00894AC4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81A8415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Игры и эстафеты с использованием гимнастического инвентаря</w:t>
            </w:r>
          </w:p>
          <w:p w14:paraId="6C49DF76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90E96CB" w14:textId="0C868F2B" w:rsidR="00894AC4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(</w:t>
            </w:r>
            <w:proofErr w:type="spellStart"/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Профилизация</w:t>
            </w:r>
            <w:proofErr w:type="spellEnd"/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  <w:p w14:paraId="28620EEF" w14:textId="77777777" w:rsidR="00894AC4" w:rsidRDefault="00894AC4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 w14:paraId="6FBBDD5C" w14:textId="54E3B86C" w:rsidR="00824E11" w:rsidRPr="00046379" w:rsidRDefault="00824E11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1244" w:type="dxa"/>
          </w:tcPr>
          <w:p w14:paraId="1527F6AE" w14:textId="77777777" w:rsidR="00894AC4" w:rsidRPr="00046379" w:rsidRDefault="00894A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92F2630" w14:textId="43CC8753" w:rsidR="00894AC4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894AC4" w:rsidRPr="00046379" w14:paraId="348F6612" w14:textId="77777777" w:rsidTr="008D7F3A">
        <w:tc>
          <w:tcPr>
            <w:tcW w:w="10773" w:type="dxa"/>
            <w:gridSpan w:val="2"/>
          </w:tcPr>
          <w:p w14:paraId="76BE90DF" w14:textId="77777777" w:rsidR="00894AC4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</w:t>
            </w:r>
            <w:r w:rsidR="00894AC4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244" w:type="dxa"/>
          </w:tcPr>
          <w:p w14:paraId="07C8B719" w14:textId="4FAC6E43" w:rsidR="00894AC4" w:rsidRPr="00046379" w:rsidRDefault="00894A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D18EF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A24E5C4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0D54757E" w14:textId="77777777" w:rsidTr="008D7F3A">
        <w:tc>
          <w:tcPr>
            <w:tcW w:w="2889" w:type="dxa"/>
          </w:tcPr>
          <w:p w14:paraId="7C4BA08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7C5A024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Прием и передача  мяча</w:t>
            </w:r>
          </w:p>
        </w:tc>
        <w:tc>
          <w:tcPr>
            <w:tcW w:w="7884" w:type="dxa"/>
          </w:tcPr>
          <w:p w14:paraId="2CA7B83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приема и передачи мяча</w:t>
            </w:r>
          </w:p>
          <w:p w14:paraId="39523B0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Техника безопасности на уроках. Правила игры</w:t>
            </w:r>
          </w:p>
          <w:p w14:paraId="7AF9706C" w14:textId="77777777" w:rsidR="0007642C" w:rsidRPr="00046379" w:rsidRDefault="0007642C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02652D5" w14:textId="3279A9D5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№21</w:t>
            </w:r>
          </w:p>
          <w:p w14:paraId="5BB1801A" w14:textId="294476B8" w:rsidR="0007642C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груди, стоя на месте</w:t>
            </w:r>
          </w:p>
          <w:p w14:paraId="2CFAC897" w14:textId="5EB187BE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с шагом вперед</w:t>
            </w:r>
          </w:p>
          <w:p w14:paraId="2BEE01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движении</w:t>
            </w:r>
          </w:p>
          <w:p w14:paraId="64B991C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от плеча</w:t>
            </w:r>
          </w:p>
          <w:p w14:paraId="3E198D2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шагом вперед</w:t>
            </w:r>
          </w:p>
          <w:p w14:paraId="7549DF0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после ведения мяча</w:t>
            </w:r>
          </w:p>
          <w:p w14:paraId="2DFEB82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с отскоком от пола</w:t>
            </w:r>
          </w:p>
          <w:p w14:paraId="1FECC16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двумя руками с отскоком от пола</w:t>
            </w:r>
          </w:p>
          <w:p w14:paraId="58C4A6E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снизу от пола</w:t>
            </w:r>
          </w:p>
          <w:p w14:paraId="0B44740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высоко летящего мяча</w:t>
            </w:r>
          </w:p>
          <w:p w14:paraId="5C24885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катящего мяча, стоя на месте</w:t>
            </w:r>
          </w:p>
          <w:p w14:paraId="008F29E1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катящего мяча в движении</w:t>
            </w:r>
          </w:p>
        </w:tc>
        <w:tc>
          <w:tcPr>
            <w:tcW w:w="1244" w:type="dxa"/>
          </w:tcPr>
          <w:p w14:paraId="26BF7C19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  <w:p w14:paraId="356F71A0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76AABE21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13CC64BA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F466007" w14:textId="2340F5F5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9DEA45E" w14:textId="102872A6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 01-ОК-09</w:t>
            </w:r>
          </w:p>
        </w:tc>
      </w:tr>
      <w:tr w:rsidR="00894AC4" w:rsidRPr="00046379" w14:paraId="6A6140EF" w14:textId="77777777" w:rsidTr="008D7F3A">
        <w:tc>
          <w:tcPr>
            <w:tcW w:w="2889" w:type="dxa"/>
          </w:tcPr>
          <w:p w14:paraId="0C39662C" w14:textId="77777777" w:rsidR="00894AC4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894AC4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  <w:r w:rsidR="00894AC4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1114B3A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Ведение мяча в баскетболе</w:t>
            </w:r>
          </w:p>
          <w:p w14:paraId="5F7FAE1C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047514C" w14:textId="450E218A" w:rsidR="00894AC4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14:paraId="0B06A462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ведения мяча</w:t>
            </w:r>
          </w:p>
          <w:p w14:paraId="18DCF9ED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На месте</w:t>
            </w:r>
          </w:p>
          <w:p w14:paraId="706CC705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движении шагом</w:t>
            </w:r>
          </w:p>
          <w:p w14:paraId="181C076D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движении бегом</w:t>
            </w:r>
          </w:p>
          <w:p w14:paraId="065596C6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с изменением направления и скорости</w:t>
            </w:r>
          </w:p>
          <w:p w14:paraId="1C85E9EC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с изменением высоты отскока</w:t>
            </w:r>
          </w:p>
          <w:p w14:paraId="586BBADB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Правой и левой  рукой поочередно в движении</w:t>
            </w:r>
          </w:p>
          <w:p w14:paraId="37EC3F46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Правой и левой рукой поочередно на месте </w:t>
            </w:r>
          </w:p>
          <w:p w14:paraId="7D44207D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Перевод мяча с правой  руки на левую и обратно, стоя на месте</w:t>
            </w:r>
          </w:p>
        </w:tc>
        <w:tc>
          <w:tcPr>
            <w:tcW w:w="1244" w:type="dxa"/>
          </w:tcPr>
          <w:p w14:paraId="399F673A" w14:textId="5EDFEBA2" w:rsidR="00894AC4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347F3D0" w14:textId="01FA53F7" w:rsidR="00894AC4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1C03A559" w14:textId="77777777" w:rsidTr="008D7F3A">
        <w:tc>
          <w:tcPr>
            <w:tcW w:w="2889" w:type="dxa"/>
          </w:tcPr>
          <w:p w14:paraId="300510E1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4D654B79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Броски мяча в корзину</w:t>
            </w:r>
          </w:p>
          <w:p w14:paraId="420D4297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11C06856" w14:textId="33CE2DED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  <w:p w14:paraId="1D6F57A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бросков мяча</w:t>
            </w:r>
          </w:p>
          <w:p w14:paraId="538356A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баскетбольный щит с места</w:t>
            </w:r>
          </w:p>
          <w:p w14:paraId="70A0E19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с места</w:t>
            </w:r>
          </w:p>
          <w:p w14:paraId="66FC622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после ведения и остановки</w:t>
            </w:r>
          </w:p>
          <w:p w14:paraId="7B4D96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с места</w:t>
            </w:r>
          </w:p>
          <w:p w14:paraId="6A8EF3E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после ведения</w:t>
            </w:r>
          </w:p>
          <w:p w14:paraId="092F0DA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баскетбольное кольцо с места</w:t>
            </w:r>
          </w:p>
          <w:p w14:paraId="6D2A9BD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В прыжке одной рукой с места</w:t>
            </w:r>
          </w:p>
          <w:p w14:paraId="16AAB7A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Штрафной бросок</w:t>
            </w:r>
          </w:p>
          <w:p w14:paraId="2E54E62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снизу в движении</w:t>
            </w:r>
          </w:p>
          <w:p w14:paraId="0A0D2CA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прыжке со средней дистанции</w:t>
            </w:r>
          </w:p>
          <w:p w14:paraId="367699AC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прыжке с дальней  дистанции</w:t>
            </w:r>
          </w:p>
        </w:tc>
        <w:tc>
          <w:tcPr>
            <w:tcW w:w="1244" w:type="dxa"/>
          </w:tcPr>
          <w:p w14:paraId="7EF22C41" w14:textId="138F3CAF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2B98B279" w14:textId="534C89C4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73FE8476" w14:textId="77777777" w:rsidTr="008D7F3A">
        <w:tc>
          <w:tcPr>
            <w:tcW w:w="2889" w:type="dxa"/>
          </w:tcPr>
          <w:p w14:paraId="2F63783E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1608AD9B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защиты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нападения в баскетболе</w:t>
            </w:r>
          </w:p>
          <w:p w14:paraId="65F8C6EF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Вырывание и выбивание мяча.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3F49E7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A6ED979" w14:textId="05BF286F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4,25</w:t>
            </w:r>
          </w:p>
          <w:p w14:paraId="7999C5E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Тема: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Тактика защиты и нападения; Техника вырывания и выбивания мяча</w:t>
            </w:r>
          </w:p>
          <w:p w14:paraId="1B4B268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Защитные действия при опеке игрока без мяча </w:t>
            </w:r>
          </w:p>
          <w:p w14:paraId="2D121EF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Защитные действия при опеке игрока с мячом</w:t>
            </w:r>
          </w:p>
          <w:p w14:paraId="2B3B220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Перехват мяча </w:t>
            </w:r>
          </w:p>
          <w:p w14:paraId="169646A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Борьба за мяч после отскока от щита</w:t>
            </w:r>
          </w:p>
          <w:p w14:paraId="1E207CA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Быстрый прорыв</w:t>
            </w:r>
          </w:p>
          <w:p w14:paraId="5F5A2D2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действия в защите</w:t>
            </w:r>
          </w:p>
          <w:p w14:paraId="2182933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действия в нападении</w:t>
            </w:r>
          </w:p>
          <w:p w14:paraId="2955CC3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Вырывание мяча</w:t>
            </w:r>
          </w:p>
          <w:p w14:paraId="5B874446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Выбивание мяча</w:t>
            </w:r>
          </w:p>
          <w:p w14:paraId="6F530E6A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14:paraId="605CE24E" w14:textId="4D8556D2" w:rsidR="007A0765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43" w:type="dxa"/>
          </w:tcPr>
          <w:p w14:paraId="6662B675" w14:textId="22F3BE9C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2F6059" w:rsidRPr="00046379" w14:paraId="247E7C11" w14:textId="77777777" w:rsidTr="008D7F3A">
        <w:tc>
          <w:tcPr>
            <w:tcW w:w="10773" w:type="dxa"/>
            <w:gridSpan w:val="2"/>
          </w:tcPr>
          <w:p w14:paraId="0DC330B5" w14:textId="77777777" w:rsidR="002F6059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6</w:t>
            </w:r>
            <w:r w:rsidR="002F6059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1430464E" w14:textId="77777777" w:rsidR="002F6059" w:rsidRPr="00046379" w:rsidRDefault="002F6059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Мини-футбол</w:t>
            </w:r>
          </w:p>
        </w:tc>
        <w:tc>
          <w:tcPr>
            <w:tcW w:w="1244" w:type="dxa"/>
          </w:tcPr>
          <w:p w14:paraId="1B05DACE" w14:textId="46A94B55" w:rsidR="002F6059" w:rsidRPr="00046379" w:rsidRDefault="00DE6EA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4481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AA7DAB7" w14:textId="77777777" w:rsidR="002F6059" w:rsidRPr="00046379" w:rsidRDefault="002F60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535E153E" w14:textId="77777777" w:rsidTr="008D7F3A">
        <w:tc>
          <w:tcPr>
            <w:tcW w:w="2889" w:type="dxa"/>
          </w:tcPr>
          <w:p w14:paraId="236A6CFF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44E43DC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Удары по мячу</w:t>
            </w:r>
          </w:p>
          <w:p w14:paraId="03234F58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79ECD4C" w14:textId="0171238C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№26</w:t>
            </w:r>
          </w:p>
          <w:p w14:paraId="6297070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Боковой удар серединой или внешней частью подъема с лета</w:t>
            </w:r>
          </w:p>
          <w:p w14:paraId="56F67874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Удар с лета серединой подъема по опускающемуся  мячу через голову </w:t>
            </w:r>
          </w:p>
          <w:p w14:paraId="4877E83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или внешней частью подъема с полулета</w:t>
            </w:r>
          </w:p>
          <w:p w14:paraId="3B1432F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ногой различными способами на точность и силу после остановки, ведения, рывков</w:t>
            </w:r>
          </w:p>
          <w:p w14:paraId="10F2FA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лба и опорного положения</w:t>
            </w:r>
          </w:p>
          <w:p w14:paraId="547E0E4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лба в прыжке</w:t>
            </w:r>
          </w:p>
          <w:p w14:paraId="02F5814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опорном положении</w:t>
            </w:r>
          </w:p>
          <w:p w14:paraId="1F6C191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прыжке</w:t>
            </w:r>
          </w:p>
          <w:p w14:paraId="110C557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затылочной частью головы</w:t>
            </w:r>
          </w:p>
          <w:p w14:paraId="21377E3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головой в броске</w:t>
            </w:r>
          </w:p>
          <w:p w14:paraId="68F2B2F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Удары головой различными способами на точность на короткое  и среднее расстояние.</w:t>
            </w:r>
          </w:p>
          <w:p w14:paraId="41C98307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  <w:p w14:paraId="6AB48BB1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3CE679A1" w14:textId="5B3EEB09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46CB580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B5FF193" w14:textId="497BAD2A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AC359F0" w14:textId="561402F1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3A99CDE6" w14:textId="77777777" w:rsidTr="008D7F3A">
        <w:tc>
          <w:tcPr>
            <w:tcW w:w="2889" w:type="dxa"/>
          </w:tcPr>
          <w:p w14:paraId="72654C5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332E264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Остановка мяча</w:t>
            </w:r>
          </w:p>
          <w:p w14:paraId="0C7F641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E2E6D5E" w14:textId="2E895CFC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27</w:t>
            </w:r>
          </w:p>
          <w:p w14:paraId="2626616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остановки мяча</w:t>
            </w:r>
          </w:p>
          <w:p w14:paraId="297467D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внутренней стороной стопы</w:t>
            </w:r>
          </w:p>
          <w:p w14:paraId="71C17E3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 w14:paraId="2715257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мячей, летящих выше бедра, внутренней стороны стопы в прыжке. </w:t>
            </w:r>
          </w:p>
          <w:p w14:paraId="714BBD6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подошвой</w:t>
            </w:r>
          </w:p>
          <w:p w14:paraId="01AE94A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опускающихся мячей подошвой </w:t>
            </w:r>
          </w:p>
          <w:p w14:paraId="2188A78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опускающей мячей серединой подъема</w:t>
            </w:r>
          </w:p>
        </w:tc>
        <w:tc>
          <w:tcPr>
            <w:tcW w:w="1244" w:type="dxa"/>
          </w:tcPr>
          <w:p w14:paraId="12909582" w14:textId="77777777" w:rsidR="007A0765" w:rsidRPr="00046379" w:rsidRDefault="00814E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FC45911" w14:textId="4C0638B2" w:rsidR="007A0765" w:rsidRPr="00046379" w:rsidRDefault="007A0765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ОК 0</w:t>
            </w:r>
            <w:r w:rsidR="004F1DEC">
              <w:rPr>
                <w:rFonts w:ascii="Arial" w:hAnsi="Arial" w:cs="Arial"/>
                <w:bCs/>
                <w:sz w:val="24"/>
                <w:szCs w:val="24"/>
              </w:rPr>
              <w:t>1-ОК-09</w:t>
            </w:r>
          </w:p>
        </w:tc>
      </w:tr>
      <w:tr w:rsidR="007A0765" w:rsidRPr="00046379" w14:paraId="0281B935" w14:textId="77777777" w:rsidTr="008D7F3A">
        <w:tc>
          <w:tcPr>
            <w:tcW w:w="2889" w:type="dxa"/>
          </w:tcPr>
          <w:p w14:paraId="5003EEB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41E9779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Обманные движения</w:t>
            </w:r>
          </w:p>
          <w:p w14:paraId="349E7E0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F56A585" w14:textId="56934828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28</w:t>
            </w:r>
          </w:p>
          <w:p w14:paraId="7A18AF4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Обманные движения (финты)</w:t>
            </w:r>
          </w:p>
          <w:p w14:paraId="2008964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накладыванием стопы</w:t>
            </w:r>
          </w:p>
          <w:p w14:paraId="0479DBD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выбиванием</w:t>
            </w:r>
          </w:p>
          <w:p w14:paraId="51F47E5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перехватом</w:t>
            </w:r>
          </w:p>
          <w:p w14:paraId="2BA057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Обманные движения без мяча</w:t>
            </w:r>
          </w:p>
          <w:p w14:paraId="4146DFC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«Уходом»</w:t>
            </w:r>
          </w:p>
          <w:p w14:paraId="5704378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Финт «Проброс мяча мимо соперника» </w:t>
            </w:r>
          </w:p>
          <w:p w14:paraId="57D211A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«Остановка мяча подошвой»</w:t>
            </w:r>
          </w:p>
          <w:p w14:paraId="30FBF99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«Убирание мяча подошвой»</w:t>
            </w:r>
          </w:p>
        </w:tc>
        <w:tc>
          <w:tcPr>
            <w:tcW w:w="1244" w:type="dxa"/>
          </w:tcPr>
          <w:p w14:paraId="4DA2684C" w14:textId="7B661EEC" w:rsidR="007A076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6A881B07" w14:textId="6EDCF1F2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8F59E0" w:rsidRPr="00046379" w14:paraId="531F2492" w14:textId="77777777" w:rsidTr="008D7F3A">
        <w:tc>
          <w:tcPr>
            <w:tcW w:w="2889" w:type="dxa"/>
          </w:tcPr>
          <w:p w14:paraId="1B70B4D1" w14:textId="77777777" w:rsidR="008F59E0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8F59E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4DD56FB2" w14:textId="77777777" w:rsidR="008F59E0" w:rsidRPr="00046379" w:rsidRDefault="008F59E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игры вратаря</w:t>
            </w:r>
          </w:p>
          <w:p w14:paraId="102ADB3B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5729188F" w14:textId="21B1628B" w:rsidR="008F59E0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29</w:t>
            </w:r>
          </w:p>
          <w:p w14:paraId="5EA013A5" w14:textId="77777777" w:rsidR="00C85978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85978"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Техника игры вратаря</w:t>
            </w:r>
          </w:p>
          <w:p w14:paraId="3E1E77C9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Перемещение в воротах</w:t>
            </w:r>
          </w:p>
          <w:p w14:paraId="31E62181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Стойка вратаря</w:t>
            </w:r>
          </w:p>
          <w:p w14:paraId="64A01047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Ловля катящихся и </w:t>
            </w:r>
            <w:proofErr w:type="spellStart"/>
            <w:r w:rsidRPr="00046379">
              <w:rPr>
                <w:rFonts w:ascii="Arial" w:eastAsia="Calibri" w:hAnsi="Arial" w:cs="Arial"/>
                <w:sz w:val="24"/>
                <w:szCs w:val="24"/>
              </w:rPr>
              <w:t>низкокатящихся</w:t>
            </w:r>
            <w:proofErr w:type="spellEnd"/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мячей</w:t>
            </w:r>
          </w:p>
          <w:p w14:paraId="6B9D5965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Отбивание мячей </w:t>
            </w:r>
          </w:p>
          <w:p w14:paraId="0E7B5D39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Вбрасывание мяча.</w:t>
            </w:r>
          </w:p>
          <w:p w14:paraId="2DB40BFB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6F3C5F77" w14:textId="77777777" w:rsidR="008F59E0" w:rsidRPr="00046379" w:rsidRDefault="008F59E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A275CC7" w14:textId="20604882" w:rsidR="008F59E0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01-ОК-09</w:t>
            </w:r>
          </w:p>
        </w:tc>
      </w:tr>
      <w:tr w:rsidR="007A0765" w:rsidRPr="00046379" w14:paraId="4A1E1038" w14:textId="77777777" w:rsidTr="008D7F3A">
        <w:tc>
          <w:tcPr>
            <w:tcW w:w="2889" w:type="dxa"/>
          </w:tcPr>
          <w:p w14:paraId="6CCACCA1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B19234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Тактика защиты</w:t>
            </w:r>
          </w:p>
          <w:p w14:paraId="4E6BAFD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нападения</w:t>
            </w:r>
          </w:p>
          <w:p w14:paraId="1444A7E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8EA7E52" w14:textId="204BE72A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</w:p>
          <w:p w14:paraId="46FCE01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защиты, нападения</w:t>
            </w:r>
          </w:p>
          <w:p w14:paraId="6E2E879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Опека с мячом, без мяча</w:t>
            </w:r>
          </w:p>
          <w:p w14:paraId="0A14512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Подстраховка</w:t>
            </w:r>
          </w:p>
          <w:p w14:paraId="487ACA2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Персональная оборона</w:t>
            </w:r>
          </w:p>
          <w:p w14:paraId="29A9BA0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Зонная оборона</w:t>
            </w:r>
          </w:p>
          <w:p w14:paraId="6F521DB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Передачи, удары, ведения</w:t>
            </w:r>
          </w:p>
          <w:p w14:paraId="3C4AF5C2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Комбинации групповых действий</w:t>
            </w:r>
          </w:p>
        </w:tc>
        <w:tc>
          <w:tcPr>
            <w:tcW w:w="1244" w:type="dxa"/>
          </w:tcPr>
          <w:p w14:paraId="22C2EC1E" w14:textId="4C8CF1E8" w:rsidR="007A076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2AE9102B" w14:textId="7AF0DEA5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4F1DEC"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DE21C8" w:rsidRPr="00046379" w14:paraId="22B559AD" w14:textId="77777777" w:rsidTr="008D7F3A">
        <w:tc>
          <w:tcPr>
            <w:tcW w:w="10773" w:type="dxa"/>
            <w:gridSpan w:val="2"/>
          </w:tcPr>
          <w:p w14:paraId="25CC9A8A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244" w:type="dxa"/>
          </w:tcPr>
          <w:p w14:paraId="35515C4D" w14:textId="77777777" w:rsidR="00DE21C8" w:rsidRPr="00046379" w:rsidRDefault="00DE21C8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0D4ECA58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DE21C8" w:rsidRPr="00046379" w14:paraId="7A260465" w14:textId="77777777" w:rsidTr="008D7F3A">
        <w:tc>
          <w:tcPr>
            <w:tcW w:w="10773" w:type="dxa"/>
            <w:gridSpan w:val="2"/>
          </w:tcPr>
          <w:p w14:paraId="223E152C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244" w:type="dxa"/>
          </w:tcPr>
          <w:p w14:paraId="42BEEBDC" w14:textId="5CA1D1DD" w:rsidR="00DE21C8" w:rsidRPr="00046379" w:rsidRDefault="00CE2693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72</w:t>
            </w:r>
            <w:bookmarkStart w:id="1" w:name="_GoBack"/>
            <w:bookmarkEnd w:id="1"/>
          </w:p>
        </w:tc>
        <w:tc>
          <w:tcPr>
            <w:tcW w:w="2543" w:type="dxa"/>
          </w:tcPr>
          <w:p w14:paraId="316B3D93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14:paraId="1F838849" w14:textId="77777777" w:rsidR="00DE21C8" w:rsidRPr="00046379" w:rsidRDefault="00DE21C8" w:rsidP="003807B4">
      <w:pPr>
        <w:spacing w:line="240" w:lineRule="auto"/>
        <w:rPr>
          <w:rFonts w:ascii="Arial" w:eastAsia="Calibri" w:hAnsi="Arial" w:cs="Arial"/>
          <w:b/>
          <w:bCs/>
          <w:i/>
          <w:sz w:val="24"/>
          <w:szCs w:val="24"/>
        </w:rPr>
      </w:pPr>
    </w:p>
    <w:p w14:paraId="14101A16" w14:textId="77777777" w:rsidR="00B76259" w:rsidRPr="00046379" w:rsidRDefault="005C094B" w:rsidP="003807B4">
      <w:pPr>
        <w:spacing w:line="240" w:lineRule="auto"/>
        <w:rPr>
          <w:rFonts w:ascii="Arial" w:hAnsi="Arial" w:cs="Arial"/>
          <w:sz w:val="24"/>
          <w:szCs w:val="24"/>
        </w:rPr>
        <w:sectPr w:rsidR="00B76259" w:rsidRPr="00046379" w:rsidSect="005C09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46379">
        <w:rPr>
          <w:rFonts w:ascii="Arial" w:hAnsi="Arial" w:cs="Arial"/>
          <w:sz w:val="24"/>
          <w:szCs w:val="24"/>
        </w:rPr>
        <w:br w:type="page"/>
      </w:r>
    </w:p>
    <w:p w14:paraId="48C56EFF" w14:textId="77777777" w:rsidR="00B76259" w:rsidRPr="00046379" w:rsidRDefault="00B76259" w:rsidP="003807B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6379">
        <w:rPr>
          <w:rFonts w:ascii="Arial" w:eastAsia="Times New Roman" w:hAnsi="Arial" w:cs="Arial"/>
          <w:b/>
          <w:sz w:val="24"/>
          <w:szCs w:val="24"/>
        </w:rPr>
        <w:lastRenderedPageBreak/>
        <w:t>ХАРАКТЕРИСТИКА ОСНОВНЫХ ВИДОВ УЧЕБНОЙ ДЕЯТЕЛЬНОСТИ СТУДЕНТОВ</w:t>
      </w:r>
    </w:p>
    <w:p w14:paraId="593FFE88" w14:textId="77777777" w:rsidR="00945CFD" w:rsidRPr="00046379" w:rsidRDefault="00945CFD" w:rsidP="003807B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B76259" w:rsidRPr="00046379" w14:paraId="4A71767D" w14:textId="77777777" w:rsidTr="008E144A">
        <w:tc>
          <w:tcPr>
            <w:tcW w:w="2943" w:type="dxa"/>
            <w:shd w:val="clear" w:color="auto" w:fill="auto"/>
          </w:tcPr>
          <w:p w14:paraId="071495B4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628" w:type="dxa"/>
            <w:shd w:val="clear" w:color="auto" w:fill="auto"/>
          </w:tcPr>
          <w:p w14:paraId="3BBFDC4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76259" w:rsidRPr="00046379" w14:paraId="68F7D7DD" w14:textId="77777777" w:rsidTr="008E144A">
        <w:tc>
          <w:tcPr>
            <w:tcW w:w="9571" w:type="dxa"/>
            <w:gridSpan w:val="2"/>
            <w:shd w:val="clear" w:color="auto" w:fill="auto"/>
          </w:tcPr>
          <w:p w14:paraId="7DDB812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Теоретическая часть</w:t>
            </w:r>
          </w:p>
        </w:tc>
      </w:tr>
      <w:tr w:rsidR="00B76259" w:rsidRPr="00046379" w14:paraId="04B8A096" w14:textId="77777777" w:rsidTr="008E144A">
        <w:tc>
          <w:tcPr>
            <w:tcW w:w="2943" w:type="dxa"/>
            <w:shd w:val="clear" w:color="auto" w:fill="auto"/>
          </w:tcPr>
          <w:p w14:paraId="072139C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tcW w:w="6628" w:type="dxa"/>
            <w:shd w:val="clear" w:color="auto" w:fill="auto"/>
          </w:tcPr>
          <w:p w14:paraId="20B2C19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</w:t>
            </w:r>
            <w:proofErr w:type="spellStart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физкультурноспортивном</w:t>
            </w:r>
            <w:proofErr w:type="spellEnd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 комплексе «Готов к труду и обороне» (ГТО)</w:t>
            </w:r>
          </w:p>
        </w:tc>
      </w:tr>
      <w:tr w:rsidR="00B76259" w:rsidRPr="00046379" w14:paraId="4EE5055A" w14:textId="77777777" w:rsidTr="008E144A">
        <w:tc>
          <w:tcPr>
            <w:tcW w:w="2943" w:type="dxa"/>
            <w:shd w:val="clear" w:color="auto" w:fill="auto"/>
          </w:tcPr>
          <w:p w14:paraId="39F543D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tcW w:w="6628" w:type="dxa"/>
            <w:shd w:val="clear" w:color="auto" w:fill="auto"/>
          </w:tcPr>
          <w:p w14:paraId="1138E63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 w:rsidR="00B76259" w:rsidRPr="00046379" w14:paraId="7359FB3A" w14:textId="77777777" w:rsidTr="008E144A">
        <w:tc>
          <w:tcPr>
            <w:tcW w:w="2943" w:type="dxa"/>
            <w:shd w:val="clear" w:color="auto" w:fill="auto"/>
          </w:tcPr>
          <w:p w14:paraId="430B361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2. Самоконтроль, его основные методы, показатели и критерии оценки</w:t>
            </w:r>
          </w:p>
        </w:tc>
        <w:tc>
          <w:tcPr>
            <w:tcW w:w="6628" w:type="dxa"/>
            <w:shd w:val="clear" w:color="auto" w:fill="auto"/>
          </w:tcPr>
          <w:p w14:paraId="20262B5B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 w:rsidR="00B76259" w:rsidRPr="00046379" w14:paraId="255A9E6E" w14:textId="77777777" w:rsidTr="008E144A">
        <w:tc>
          <w:tcPr>
            <w:tcW w:w="2943" w:type="dxa"/>
            <w:shd w:val="clear" w:color="auto" w:fill="auto"/>
          </w:tcPr>
          <w:p w14:paraId="5E07D09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3. Психофизиологические основы учебного и производственного труда. Средства физической культуры в регулировании работоспособности</w:t>
            </w:r>
          </w:p>
        </w:tc>
        <w:tc>
          <w:tcPr>
            <w:tcW w:w="6628" w:type="dxa"/>
            <w:shd w:val="clear" w:color="auto" w:fill="auto"/>
          </w:tcPr>
          <w:p w14:paraId="6CDAEA4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 w:rsidR="00B76259" w:rsidRPr="00046379" w14:paraId="373FE0E2" w14:textId="77777777" w:rsidTr="008E144A">
        <w:tc>
          <w:tcPr>
            <w:tcW w:w="2943" w:type="dxa"/>
            <w:shd w:val="clear" w:color="auto" w:fill="auto"/>
          </w:tcPr>
          <w:p w14:paraId="207CA68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4. Физическая культура в профессиональной деятельности специалиста</w:t>
            </w:r>
          </w:p>
        </w:tc>
        <w:tc>
          <w:tcPr>
            <w:tcW w:w="6628" w:type="dxa"/>
            <w:shd w:val="clear" w:color="auto" w:fill="auto"/>
          </w:tcPr>
          <w:p w14:paraId="690D1DD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</w:t>
            </w: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повышенные требования</w:t>
            </w:r>
          </w:p>
        </w:tc>
      </w:tr>
      <w:tr w:rsidR="00B76259" w:rsidRPr="00046379" w14:paraId="136A2F45" w14:textId="77777777" w:rsidTr="008E144A">
        <w:tc>
          <w:tcPr>
            <w:tcW w:w="9571" w:type="dxa"/>
            <w:gridSpan w:val="2"/>
            <w:shd w:val="clear" w:color="auto" w:fill="auto"/>
          </w:tcPr>
          <w:p w14:paraId="28A31505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Практическая часть</w:t>
            </w:r>
          </w:p>
        </w:tc>
      </w:tr>
      <w:tr w:rsidR="00B76259" w:rsidRPr="00046379" w14:paraId="312AC9A3" w14:textId="77777777" w:rsidTr="008E144A">
        <w:tc>
          <w:tcPr>
            <w:tcW w:w="2943" w:type="dxa"/>
            <w:shd w:val="clear" w:color="auto" w:fill="auto"/>
          </w:tcPr>
          <w:p w14:paraId="6BA4245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Учебно-методические занятия</w:t>
            </w:r>
          </w:p>
          <w:p w14:paraId="1313C36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14:paraId="783C022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</w:t>
            </w:r>
            <w:proofErr w:type="spellStart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здоровьесберегающих</w:t>
            </w:r>
            <w:proofErr w:type="spellEnd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профессиональной деятельности</w:t>
            </w:r>
          </w:p>
        </w:tc>
      </w:tr>
      <w:tr w:rsidR="00B76259" w:rsidRPr="00046379" w14:paraId="291D7B61" w14:textId="77777777" w:rsidTr="008E144A">
        <w:tc>
          <w:tcPr>
            <w:tcW w:w="9571" w:type="dxa"/>
            <w:gridSpan w:val="2"/>
            <w:shd w:val="clear" w:color="auto" w:fill="auto"/>
          </w:tcPr>
          <w:p w14:paraId="518652A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Учебно-тренировочные занятия</w:t>
            </w:r>
          </w:p>
        </w:tc>
      </w:tr>
      <w:tr w:rsidR="00B76259" w:rsidRPr="00046379" w14:paraId="3A23E335" w14:textId="77777777" w:rsidTr="008E144A">
        <w:tc>
          <w:tcPr>
            <w:tcW w:w="2943" w:type="dxa"/>
            <w:shd w:val="clear" w:color="auto" w:fill="auto"/>
          </w:tcPr>
          <w:p w14:paraId="6B13003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1. Легкая атлетика. Кроссовая подготовка</w:t>
            </w:r>
          </w:p>
          <w:p w14:paraId="52FD39B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14:paraId="579C1099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14:paraId="1935A5B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76259" w:rsidRPr="00046379" w14:paraId="7A821158" w14:textId="77777777" w:rsidTr="008E144A">
        <w:tc>
          <w:tcPr>
            <w:tcW w:w="2943" w:type="dxa"/>
            <w:shd w:val="clear" w:color="auto" w:fill="auto"/>
          </w:tcPr>
          <w:p w14:paraId="0DD02DC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2. Лыжная подготовка</w:t>
            </w:r>
          </w:p>
        </w:tc>
        <w:tc>
          <w:tcPr>
            <w:tcW w:w="6628" w:type="dxa"/>
            <w:shd w:val="clear" w:color="auto" w:fill="auto"/>
          </w:tcPr>
          <w:p w14:paraId="0679677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Овладение техникой лыжных ходов, перехода с 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B76259" w:rsidRPr="00046379" w14:paraId="77C4D185" w14:textId="77777777" w:rsidTr="008E144A">
        <w:tc>
          <w:tcPr>
            <w:tcW w:w="2943" w:type="dxa"/>
            <w:shd w:val="clear" w:color="auto" w:fill="auto"/>
          </w:tcPr>
          <w:p w14:paraId="6AE05F1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3. Гимнастика</w:t>
            </w:r>
          </w:p>
        </w:tc>
        <w:tc>
          <w:tcPr>
            <w:tcW w:w="6628" w:type="dxa"/>
            <w:shd w:val="clear" w:color="auto" w:fill="auto"/>
          </w:tcPr>
          <w:p w14:paraId="3CADEF5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</w:t>
            </w: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B76259" w:rsidRPr="00046379" w14:paraId="77B679E0" w14:textId="77777777" w:rsidTr="008E144A">
        <w:tc>
          <w:tcPr>
            <w:tcW w:w="2943" w:type="dxa"/>
            <w:shd w:val="clear" w:color="auto" w:fill="auto"/>
          </w:tcPr>
          <w:p w14:paraId="54A6DC7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Спортивные игры</w:t>
            </w:r>
          </w:p>
        </w:tc>
        <w:tc>
          <w:tcPr>
            <w:tcW w:w="6628" w:type="dxa"/>
            <w:shd w:val="clear" w:color="auto" w:fill="auto"/>
          </w:tcPr>
          <w:p w14:paraId="2065AD4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 w:rsidR="00B76259" w:rsidRPr="00046379" w14:paraId="6BA520C9" w14:textId="77777777" w:rsidTr="008E144A">
        <w:tc>
          <w:tcPr>
            <w:tcW w:w="2943" w:type="dxa"/>
            <w:shd w:val="clear" w:color="auto" w:fill="auto"/>
          </w:tcPr>
          <w:p w14:paraId="2E6E7FD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Атлетическая гимнастика, работа на тренажерах</w:t>
            </w:r>
          </w:p>
        </w:tc>
        <w:tc>
          <w:tcPr>
            <w:tcW w:w="6628" w:type="dxa"/>
            <w:shd w:val="clear" w:color="auto" w:fill="auto"/>
          </w:tcPr>
          <w:p w14:paraId="602AF92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 w:rsidR="00B76259" w:rsidRPr="00046379" w14:paraId="23CB6DAF" w14:textId="77777777" w:rsidTr="008E144A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14:paraId="38E7B42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14:paraId="2BF65298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Овладение спортивным мастерством в избранном виде спорта. Участие в соревнованиях. Умение осуществлять контроль за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 w14:paraId="7FCE289A" w14:textId="77777777" w:rsidR="00046379" w:rsidRDefault="00046379" w:rsidP="003807B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6653C4" w14:textId="77777777" w:rsidR="00046379" w:rsidRDefault="00046379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479854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ABAF52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71D0B4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606328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C8C03C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839B4F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E9F38D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697BAD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BA60DC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22968F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F6E676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F3EFAC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3E52CE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FB80F3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8EDB7F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875C38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31377F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9601FD" w14:textId="7716B34D" w:rsidR="00945CFD" w:rsidRPr="009B50C3" w:rsidRDefault="005C3D4D" w:rsidP="009B50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50C3">
        <w:rPr>
          <w:rFonts w:ascii="Arial" w:eastAsia="Arial" w:hAnsi="Arial" w:cs="Arial"/>
          <w:b/>
          <w:sz w:val="24"/>
          <w:szCs w:val="24"/>
        </w:rPr>
        <w:lastRenderedPageBreak/>
        <w:t>УЧЕБНО-МЕТОДИЧЕСКОЕ И МАТЕРИАЛЬНО-ТЕХНИЧЕСКОЕ ОБЕСПЕЧЕНИЕ ПРОГРАММЫ УЧЕБНОЙ ДИСЦИПЛИНЫ О</w:t>
      </w:r>
      <w:r w:rsidRPr="009B50C3">
        <w:rPr>
          <w:rFonts w:ascii="Arial" w:hAnsi="Arial" w:cs="Arial"/>
          <w:b/>
          <w:sz w:val="24"/>
          <w:szCs w:val="24"/>
          <w:lang w:eastAsia="ar-SA"/>
        </w:rPr>
        <w:t xml:space="preserve">БД.09 </w:t>
      </w:r>
      <w:r w:rsidRPr="009B50C3">
        <w:rPr>
          <w:rFonts w:ascii="Arial" w:hAnsi="Arial" w:cs="Arial"/>
          <w:b/>
          <w:sz w:val="24"/>
          <w:szCs w:val="24"/>
        </w:rPr>
        <w:t>ФИЗИЧЕСКАЯ КУЛЬТУРА</w:t>
      </w:r>
    </w:p>
    <w:p w14:paraId="6AD730DB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Реализация программы предполагает</w:t>
      </w:r>
      <w:r w:rsidR="002B16F4" w:rsidRPr="00046379">
        <w:rPr>
          <w:rFonts w:ascii="Arial" w:hAnsi="Arial" w:cs="Arial"/>
          <w:bCs/>
          <w:sz w:val="24"/>
          <w:szCs w:val="24"/>
        </w:rPr>
        <w:t xml:space="preserve"> наличие спортивного зала, тренажерного зала</w:t>
      </w:r>
      <w:r w:rsidRPr="00046379">
        <w:rPr>
          <w:rFonts w:ascii="Arial" w:hAnsi="Arial" w:cs="Arial"/>
          <w:bCs/>
          <w:sz w:val="24"/>
          <w:szCs w:val="24"/>
        </w:rPr>
        <w:t xml:space="preserve">, открытый стадион широкого профиля с элементами полосы препятствий. </w:t>
      </w:r>
    </w:p>
    <w:p w14:paraId="5C7A3B9E" w14:textId="77777777" w:rsidR="00B76259" w:rsidRPr="00046379" w:rsidRDefault="002B16F4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>Помещение Спортивного зала</w:t>
      </w:r>
      <w:r w:rsidR="00B76259" w:rsidRPr="00046379">
        <w:rPr>
          <w:rFonts w:ascii="Arial" w:hAnsi="Arial" w:cs="Arial"/>
          <w:sz w:val="24"/>
          <w:szCs w:val="24"/>
        </w:rPr>
        <w:t xml:space="preserve">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14:paraId="584DF231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14:paraId="41511AD1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14:paraId="5F7E95AC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14:paraId="1640C7D8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учебно-методический комплект по дисциплине;</w:t>
      </w:r>
    </w:p>
    <w:p w14:paraId="4E3F7393" w14:textId="77777777" w:rsidR="00B76259" w:rsidRPr="00046379" w:rsidRDefault="002B16F4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беговая дорожка Т-307- 1</w:t>
      </w:r>
      <w:r w:rsidR="00B76259" w:rsidRPr="00046379">
        <w:rPr>
          <w:rFonts w:ascii="Arial" w:hAnsi="Arial" w:cs="Arial"/>
          <w:bCs/>
          <w:sz w:val="24"/>
          <w:szCs w:val="24"/>
        </w:rPr>
        <w:t>шт.;</w:t>
      </w:r>
    </w:p>
    <w:p w14:paraId="36D21BDD" w14:textId="77777777" w:rsidR="00B76259" w:rsidRPr="00046379" w:rsidRDefault="002B16F4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="009E4A69" w:rsidRPr="00046379">
        <w:rPr>
          <w:rFonts w:ascii="Arial" w:hAnsi="Arial" w:cs="Arial"/>
          <w:bCs/>
          <w:sz w:val="24"/>
          <w:szCs w:val="24"/>
        </w:rPr>
        <w:t>вибро</w:t>
      </w:r>
      <w:r w:rsidRPr="00046379">
        <w:rPr>
          <w:rFonts w:ascii="Arial" w:hAnsi="Arial" w:cs="Arial"/>
          <w:bCs/>
          <w:sz w:val="24"/>
          <w:szCs w:val="24"/>
        </w:rPr>
        <w:t>массажёр</w:t>
      </w:r>
      <w:proofErr w:type="spellEnd"/>
      <w:r w:rsidRPr="00046379">
        <w:rPr>
          <w:rFonts w:ascii="Arial" w:hAnsi="Arial" w:cs="Arial"/>
          <w:bCs/>
          <w:sz w:val="24"/>
          <w:szCs w:val="24"/>
        </w:rPr>
        <w:t xml:space="preserve"> - 1</w:t>
      </w:r>
      <w:r w:rsidR="00B76259" w:rsidRPr="00046379">
        <w:rPr>
          <w:rFonts w:ascii="Arial" w:hAnsi="Arial" w:cs="Arial"/>
          <w:bCs/>
          <w:sz w:val="24"/>
          <w:szCs w:val="24"/>
        </w:rPr>
        <w:t>шт.;</w:t>
      </w:r>
    </w:p>
    <w:p w14:paraId="3583B9A3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скамья для жима;</w:t>
      </w:r>
    </w:p>
    <w:p w14:paraId="19757F94" w14:textId="77777777" w:rsidR="00B76259" w:rsidRPr="00046379" w:rsidRDefault="009E4A6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десятипозиционная станция</w:t>
      </w:r>
      <w:r w:rsidR="00B76259" w:rsidRPr="00046379">
        <w:rPr>
          <w:rFonts w:ascii="Arial" w:hAnsi="Arial" w:cs="Arial"/>
          <w:bCs/>
          <w:sz w:val="24"/>
          <w:szCs w:val="24"/>
        </w:rPr>
        <w:t>;</w:t>
      </w:r>
    </w:p>
    <w:p w14:paraId="4BAC10AE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гири;</w:t>
      </w:r>
    </w:p>
    <w:p w14:paraId="2308BABB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волейбольные;</w:t>
      </w:r>
    </w:p>
    <w:p w14:paraId="20F05168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баскетбольные;</w:t>
      </w:r>
    </w:p>
    <w:p w14:paraId="3E6FC279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футбольные;</w:t>
      </w:r>
    </w:p>
    <w:p w14:paraId="60845E9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ворота футбольные;</w:t>
      </w:r>
    </w:p>
    <w:p w14:paraId="512CCCDF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щиты баскетбольные;</w:t>
      </w:r>
    </w:p>
    <w:p w14:paraId="3EBC6BF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сетка волейбольная;</w:t>
      </w:r>
    </w:p>
    <w:p w14:paraId="5D85C9BA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информационные стенды.</w:t>
      </w:r>
    </w:p>
    <w:p w14:paraId="7098C1DA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>В процессе освоения программы учебной дисциплины «Физическая культура» обучающиеся имеют возможность доступа к спортивному оборудованию, так же к компьютерам в которых можно найти  электронный учебный материал.</w:t>
      </w:r>
    </w:p>
    <w:p w14:paraId="2F51CDDE" w14:textId="77777777" w:rsidR="00945CFD" w:rsidRPr="00046379" w:rsidRDefault="00B76259" w:rsidP="003807B4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046379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70539948" w14:textId="77777777" w:rsidR="00945CFD" w:rsidRPr="00046379" w:rsidRDefault="00945CFD" w:rsidP="003807B4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046379">
        <w:rPr>
          <w:rFonts w:ascii="Arial" w:hAnsi="Arial" w:cs="Arial"/>
          <w:i/>
          <w:sz w:val="24"/>
          <w:szCs w:val="24"/>
        </w:rPr>
        <w:br w:type="page"/>
      </w:r>
    </w:p>
    <w:p w14:paraId="522C64FA" w14:textId="77777777" w:rsidR="00B76259" w:rsidRPr="00046379" w:rsidRDefault="00B76259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РЕКОМЕНДУЕМАЯ ЛИТЕРАТУРА</w:t>
      </w:r>
    </w:p>
    <w:p w14:paraId="0C2AB48C" w14:textId="77777777" w:rsidR="0059106C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b/>
          <w:i/>
          <w:sz w:val="24"/>
          <w:szCs w:val="24"/>
        </w:rPr>
        <w:t xml:space="preserve">Для студентов </w:t>
      </w:r>
    </w:p>
    <w:p w14:paraId="5D5D1DA6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proofErr w:type="spellStart"/>
      <w:r w:rsidRPr="00046379">
        <w:rPr>
          <w:rFonts w:ascii="Arial" w:hAnsi="Arial" w:cs="Arial"/>
          <w:sz w:val="24"/>
          <w:szCs w:val="24"/>
        </w:rPr>
        <w:t>Бишаева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А.А. Физическая культура: учебник для студентов профессиональных образовательных организаций, осваивающих профессии и специальностей СПО. - М., 20</w:t>
      </w:r>
      <w:r w:rsidR="00070D2C" w:rsidRPr="00046379">
        <w:rPr>
          <w:rFonts w:ascii="Arial" w:hAnsi="Arial" w:cs="Arial"/>
          <w:sz w:val="24"/>
          <w:szCs w:val="24"/>
        </w:rPr>
        <w:t>20</w:t>
      </w:r>
    </w:p>
    <w:p w14:paraId="58474B62" w14:textId="77777777" w:rsidR="00945CFD" w:rsidRPr="00046379" w:rsidRDefault="00945CFD" w:rsidP="003807B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Pr="00046379">
        <w:rPr>
          <w:rFonts w:ascii="Arial" w:hAnsi="Arial" w:cs="Arial"/>
          <w:color w:val="FF0000"/>
          <w:sz w:val="24"/>
          <w:szCs w:val="24"/>
        </w:rPr>
        <w:t xml:space="preserve"> </w:t>
      </w:r>
      <w:r w:rsidR="00070D2C" w:rsidRPr="00046379">
        <w:rPr>
          <w:rFonts w:ascii="Arial" w:hAnsi="Arial" w:cs="Arial"/>
          <w:sz w:val="24"/>
          <w:szCs w:val="24"/>
        </w:rPr>
        <w:t>2019</w:t>
      </w:r>
      <w:r w:rsidRPr="00046379">
        <w:rPr>
          <w:rFonts w:ascii="Arial" w:hAnsi="Arial" w:cs="Arial"/>
          <w:sz w:val="24"/>
          <w:szCs w:val="24"/>
        </w:rPr>
        <w:t>.</w:t>
      </w:r>
    </w:p>
    <w:p w14:paraId="4223E5E3" w14:textId="77777777" w:rsidR="0059106C" w:rsidRPr="00046379" w:rsidRDefault="0059106C" w:rsidP="003807B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63715E5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b/>
          <w:i/>
          <w:sz w:val="24"/>
          <w:szCs w:val="24"/>
        </w:rPr>
        <w:t>Для преподавателей</w:t>
      </w:r>
    </w:p>
    <w:p w14:paraId="3A4FE9A1" w14:textId="77777777" w:rsidR="00B76259" w:rsidRPr="00046379" w:rsidRDefault="00B76259" w:rsidP="003807B4">
      <w:pPr>
        <w:spacing w:line="240" w:lineRule="auto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046379">
        <w:rPr>
          <w:rFonts w:ascii="Arial" w:hAnsi="Arial" w:cs="Arial"/>
          <w:sz w:val="24"/>
          <w:szCs w:val="24"/>
        </w:rPr>
        <w:t>федер</w:t>
      </w:r>
      <w:proofErr w:type="spellEnd"/>
      <w:r w:rsidRPr="00046379">
        <w:rPr>
          <w:rFonts w:ascii="Arial" w:hAnsi="Arial" w:cs="Arial"/>
          <w:sz w:val="24"/>
          <w:szCs w:val="24"/>
        </w:rPr>
        <w:t>. Закон от 29.12.2012 №с 273-ФЗ ( в ред. Федеральных законов от 07.05.2013 №99-ФЗ, от 07.06.2013 № 120-ФЗ,и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 w14:paraId="26C28DA5" w14:textId="77777777" w:rsidR="00B76259" w:rsidRPr="00046379" w:rsidRDefault="00B76259" w:rsidP="003807B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046379">
        <w:rPr>
          <w:rFonts w:ascii="Arial" w:hAnsi="Arial" w:cs="Arial"/>
          <w:b/>
          <w:bCs/>
          <w:i/>
          <w:sz w:val="24"/>
          <w:szCs w:val="24"/>
        </w:rPr>
        <w:t xml:space="preserve">Дополнительные источники: </w:t>
      </w:r>
    </w:p>
    <w:p w14:paraId="10C0C9B6" w14:textId="77777777" w:rsidR="00B76259" w:rsidRPr="00046379" w:rsidRDefault="00B76259" w:rsidP="003807B4">
      <w:pPr>
        <w:widowControl w:val="0"/>
        <w:shd w:val="clear" w:color="auto" w:fill="FFFFFF"/>
        <w:spacing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46379">
        <w:rPr>
          <w:rFonts w:ascii="Arial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14:paraId="4F070BA1" w14:textId="77777777" w:rsidR="00B76259" w:rsidRPr="00046379" w:rsidRDefault="00B76259" w:rsidP="003807B4">
      <w:pPr>
        <w:widowControl w:val="0"/>
        <w:shd w:val="clear" w:color="auto" w:fill="FFFFFF"/>
        <w:spacing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46379">
        <w:rPr>
          <w:rFonts w:ascii="Arial" w:hAnsi="Arial" w:cs="Arial"/>
          <w:color w:val="000000"/>
          <w:spacing w:val="-1"/>
          <w:sz w:val="24"/>
          <w:szCs w:val="24"/>
        </w:rPr>
        <w:t>2. Научно-методический жу</w:t>
      </w:r>
      <w:r w:rsidR="0059106C" w:rsidRPr="00046379">
        <w:rPr>
          <w:rFonts w:ascii="Arial" w:hAnsi="Arial" w:cs="Arial"/>
          <w:color w:val="000000"/>
          <w:spacing w:val="-1"/>
          <w:sz w:val="24"/>
          <w:szCs w:val="24"/>
        </w:rPr>
        <w:t>рнал «Физическая культура и спорт», 2014-2019</w:t>
      </w:r>
      <w:r w:rsidRPr="00046379">
        <w:rPr>
          <w:rFonts w:ascii="Arial" w:hAnsi="Arial" w:cs="Arial"/>
          <w:color w:val="000000"/>
          <w:spacing w:val="-1"/>
          <w:sz w:val="24"/>
          <w:szCs w:val="24"/>
        </w:rPr>
        <w:t>гг.</w:t>
      </w:r>
    </w:p>
    <w:p w14:paraId="5C560863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046379">
        <w:rPr>
          <w:rFonts w:ascii="Arial" w:hAnsi="Arial" w:cs="Arial"/>
          <w:b/>
          <w:bCs/>
          <w:i/>
          <w:sz w:val="24"/>
          <w:szCs w:val="24"/>
        </w:rPr>
        <w:t>Интернет – ресурсы:</w:t>
      </w:r>
    </w:p>
    <w:p w14:paraId="6B8CA33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10" w:history="1">
        <w:r w:rsidRPr="00046379">
          <w:rPr>
            <w:rStyle w:val="ac"/>
            <w:rFonts w:ascii="Arial" w:hAnsi="Arial" w:cs="Arial"/>
            <w:bCs/>
            <w:sz w:val="24"/>
            <w:szCs w:val="24"/>
          </w:rPr>
          <w:t>http://spo.1september.ru</w:t>
        </w:r>
      </w:hyperlink>
      <w:r w:rsidRPr="00046379">
        <w:rPr>
          <w:rFonts w:ascii="Arial" w:hAnsi="Arial" w:cs="Arial"/>
          <w:bCs/>
          <w:sz w:val="24"/>
          <w:szCs w:val="24"/>
        </w:rPr>
        <w:t xml:space="preserve">; </w:t>
      </w:r>
    </w:p>
    <w:p w14:paraId="0D5D77DB" w14:textId="77777777" w:rsidR="00B76259" w:rsidRPr="00046379" w:rsidRDefault="00B76259" w:rsidP="003807B4">
      <w:pPr>
        <w:spacing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046379">
        <w:rPr>
          <w:rFonts w:ascii="Arial" w:hAnsi="Arial" w:cs="Arial"/>
          <w:sz w:val="24"/>
          <w:szCs w:val="24"/>
        </w:rPr>
        <w:t xml:space="preserve">2. Методика организации и проведения занятий по «Физической. культуре» для студентов отнесенных к специальной медицинской группе. – Режим доступа: </w:t>
      </w:r>
      <w:hyperlink r:id="rId11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.old.fgoupsk.ru/?</w:t>
        </w:r>
        <w:proofErr w:type="spellStart"/>
        <w:r w:rsidRPr="00046379">
          <w:rPr>
            <w:rStyle w:val="ac"/>
            <w:rFonts w:ascii="Arial" w:hAnsi="Arial" w:cs="Arial"/>
            <w:sz w:val="24"/>
            <w:szCs w:val="24"/>
          </w:rPr>
          <w:t>menu</w:t>
        </w:r>
        <w:proofErr w:type="spellEnd"/>
        <w:r w:rsidRPr="00046379">
          <w:rPr>
            <w:rStyle w:val="ac"/>
            <w:rFonts w:ascii="Arial" w:hAnsi="Arial" w:cs="Arial"/>
            <w:sz w:val="24"/>
            <w:szCs w:val="24"/>
          </w:rPr>
          <w:t>=3&amp;teme=pp.inc</w:t>
        </w:r>
      </w:hyperlink>
      <w:r w:rsidRPr="00046379">
        <w:rPr>
          <w:rFonts w:ascii="Arial" w:hAnsi="Arial" w:cs="Arial"/>
          <w:sz w:val="24"/>
          <w:szCs w:val="24"/>
        </w:rPr>
        <w:t xml:space="preserve">; </w:t>
      </w:r>
    </w:p>
    <w:p w14:paraId="55CBB325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3. </w:t>
      </w:r>
      <w:r w:rsidRPr="00046379">
        <w:rPr>
          <w:rFonts w:ascii="Arial" w:hAnsi="Arial" w:cs="Arial"/>
          <w:sz w:val="24"/>
          <w:szCs w:val="24"/>
        </w:rPr>
        <w:t>Основы методики занятий физкультурными  упражнениями.–Режим доступа:</w:t>
      </w:r>
    </w:p>
    <w:p w14:paraId="02A48131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  </w:t>
      </w:r>
      <w:hyperlink r:id="rId12" w:history="1">
        <w:r w:rsidRPr="00046379">
          <w:rPr>
            <w:rStyle w:val="ac"/>
            <w:rFonts w:ascii="Arial" w:hAnsi="Arial" w:cs="Arial"/>
            <w:sz w:val="24"/>
            <w:szCs w:val="24"/>
          </w:rPr>
          <w:t>www.ostu.ru/institutes/iev/arhiv/ref32.htm</w:t>
        </w:r>
      </w:hyperlink>
      <w:r w:rsidRPr="00046379">
        <w:rPr>
          <w:rFonts w:ascii="Arial" w:hAnsi="Arial" w:cs="Arial"/>
          <w:sz w:val="24"/>
          <w:szCs w:val="24"/>
        </w:rPr>
        <w:t>;</w:t>
      </w:r>
    </w:p>
    <w:p w14:paraId="7BFCD3BE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3" w:history="1">
        <w:r w:rsidRPr="00046379">
          <w:rPr>
            <w:rStyle w:val="ac"/>
            <w:rFonts w:ascii="Arial" w:hAnsi="Arial" w:cs="Arial"/>
            <w:bCs/>
            <w:sz w:val="24"/>
            <w:szCs w:val="24"/>
          </w:rPr>
          <w:t>http://www.it-n.ru/communities.aspx?cat_no=22924&amp;tmpl=com</w:t>
        </w:r>
      </w:hyperlink>
      <w:r w:rsidRPr="00046379">
        <w:rPr>
          <w:rFonts w:ascii="Arial" w:hAnsi="Arial" w:cs="Arial"/>
          <w:bCs/>
          <w:sz w:val="24"/>
          <w:szCs w:val="24"/>
        </w:rPr>
        <w:t xml:space="preserve">; </w:t>
      </w:r>
    </w:p>
    <w:p w14:paraId="2D5420E7" w14:textId="77777777" w:rsidR="00B76259" w:rsidRPr="00046379" w:rsidRDefault="00B76259" w:rsidP="003807B4">
      <w:pPr>
        <w:spacing w:line="240" w:lineRule="auto"/>
        <w:rPr>
          <w:rStyle w:val="b-serp-url"/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4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.know.su/link_8537_21.html</w:t>
        </w:r>
      </w:hyperlink>
      <w:r w:rsidRPr="00046379">
        <w:rPr>
          <w:rStyle w:val="b-serp-urlitem"/>
          <w:rFonts w:ascii="Arial" w:hAnsi="Arial" w:cs="Arial"/>
          <w:sz w:val="24"/>
          <w:szCs w:val="24"/>
        </w:rPr>
        <w:t xml:space="preserve">; </w:t>
      </w:r>
      <w:r w:rsidRPr="00046379">
        <w:rPr>
          <w:rStyle w:val="b-serp-url"/>
          <w:rFonts w:ascii="Arial" w:hAnsi="Arial" w:cs="Arial"/>
          <w:sz w:val="24"/>
          <w:szCs w:val="24"/>
        </w:rPr>
        <w:t xml:space="preserve"> </w:t>
      </w:r>
    </w:p>
    <w:p w14:paraId="0F7F18A9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7.Физическая культура в средних специальных учебных заведениях. Режим доступа: </w:t>
      </w:r>
      <w:hyperlink r:id="rId15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.otherreferats.allbest.ru</w:t>
        </w:r>
      </w:hyperlink>
      <w:r w:rsidRPr="00046379">
        <w:rPr>
          <w:rFonts w:ascii="Arial" w:hAnsi="Arial" w:cs="Arial"/>
          <w:sz w:val="24"/>
          <w:szCs w:val="24"/>
        </w:rPr>
        <w:t>.  </w:t>
      </w:r>
    </w:p>
    <w:p w14:paraId="19E1BD99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</w:p>
    <w:p w14:paraId="043364E3" w14:textId="77777777" w:rsidR="0059106C" w:rsidRPr="00046379" w:rsidRDefault="0059106C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</w:p>
    <w:p w14:paraId="42B204D3" w14:textId="77777777" w:rsidR="00C960D1" w:rsidRDefault="00C960D1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E9BC50" w14:textId="77777777" w:rsidR="009B50C3" w:rsidRPr="00046379" w:rsidRDefault="009B50C3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6FDA82" w14:textId="77777777" w:rsidR="00B76259" w:rsidRPr="00046379" w:rsidRDefault="00B76259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B76259" w:rsidRPr="00046379" w14:paraId="4DD12B01" w14:textId="77777777" w:rsidTr="008E144A">
        <w:trPr>
          <w:jc w:val="center"/>
        </w:trPr>
        <w:tc>
          <w:tcPr>
            <w:tcW w:w="5080" w:type="dxa"/>
            <w:vAlign w:val="center"/>
          </w:tcPr>
          <w:p w14:paraId="581E8E7B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  <w:p w14:paraId="274CFC0C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14:paraId="4F6E1966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76259" w:rsidRPr="00046379" w14:paraId="65675845" w14:textId="77777777" w:rsidTr="008E144A">
        <w:trPr>
          <w:jc w:val="center"/>
        </w:trPr>
        <w:tc>
          <w:tcPr>
            <w:tcW w:w="5080" w:type="dxa"/>
          </w:tcPr>
          <w:p w14:paraId="6C6BB41B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14:paraId="7AE95B7A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B76259" w:rsidRPr="00046379" w14:paraId="1870C5DF" w14:textId="77777777" w:rsidTr="00ED4C0C">
        <w:trPr>
          <w:trHeight w:val="3676"/>
          <w:jc w:val="center"/>
        </w:trPr>
        <w:tc>
          <w:tcPr>
            <w:tcW w:w="5080" w:type="dxa"/>
          </w:tcPr>
          <w:p w14:paraId="48B24022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Умения: </w:t>
            </w:r>
          </w:p>
          <w:p w14:paraId="795335D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Выполнять индивидуально подобранные комплексы оздоровительной адаптивной</w:t>
            </w:r>
          </w:p>
          <w:p w14:paraId="08462D2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 w14:paraId="073E6711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выполнять простейшие самомассажа и релаксации;</w:t>
            </w:r>
          </w:p>
          <w:p w14:paraId="0004B85E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14:paraId="5021A2A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14:paraId="356A86FD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-  выполнять приемы защиты самообороны, страховки и </w:t>
            </w:r>
            <w:proofErr w:type="spellStart"/>
            <w:r w:rsidRPr="00046379">
              <w:rPr>
                <w:rFonts w:ascii="Arial" w:hAnsi="Arial" w:cs="Arial"/>
                <w:sz w:val="24"/>
                <w:szCs w:val="24"/>
              </w:rPr>
              <w:t>самостраховки</w:t>
            </w:r>
            <w:proofErr w:type="spellEnd"/>
            <w:r w:rsidRPr="0004637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2C96BD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14:paraId="143A8EA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14:paraId="257EEF43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14:paraId="11ADB456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4860" w:type="dxa"/>
          </w:tcPr>
          <w:p w14:paraId="4FEBF64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Входной контроль: сдача контрольных</w:t>
            </w:r>
          </w:p>
          <w:p w14:paraId="2A549E26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нормативов</w:t>
            </w:r>
          </w:p>
          <w:p w14:paraId="0B43D7C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Текущий контроль: сдача контрольных</w:t>
            </w:r>
          </w:p>
          <w:p w14:paraId="44BA653B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нормативов, наблюдение выполнения</w:t>
            </w:r>
          </w:p>
          <w:p w14:paraId="3DCA6425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упражнений.</w:t>
            </w:r>
          </w:p>
        </w:tc>
      </w:tr>
      <w:tr w:rsidR="00B76259" w:rsidRPr="00046379" w14:paraId="218DBC13" w14:textId="77777777" w:rsidTr="008E144A">
        <w:trPr>
          <w:trHeight w:val="375"/>
          <w:jc w:val="center"/>
        </w:trPr>
        <w:tc>
          <w:tcPr>
            <w:tcW w:w="5080" w:type="dxa"/>
          </w:tcPr>
          <w:p w14:paraId="3963BB1A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860" w:type="dxa"/>
          </w:tcPr>
          <w:p w14:paraId="420DAC09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259" w:rsidRPr="00046379" w14:paraId="6EEC6B51" w14:textId="77777777" w:rsidTr="008E144A">
        <w:trPr>
          <w:trHeight w:val="3108"/>
          <w:jc w:val="center"/>
        </w:trPr>
        <w:tc>
          <w:tcPr>
            <w:tcW w:w="5080" w:type="dxa"/>
          </w:tcPr>
          <w:p w14:paraId="5574E078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14:paraId="7FD444F0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14:paraId="0D65BA3B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и увеличение продолжительности жизни;</w:t>
            </w:r>
          </w:p>
          <w:p w14:paraId="12A61379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- способы контроля и оценки физического</w:t>
            </w:r>
          </w:p>
          <w:p w14:paraId="0845B89D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развития и физической подготовленности;</w:t>
            </w:r>
          </w:p>
          <w:p w14:paraId="75C82697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14:paraId="1A7D5A9B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направленности.</w:t>
            </w:r>
          </w:p>
        </w:tc>
        <w:tc>
          <w:tcPr>
            <w:tcW w:w="4860" w:type="dxa"/>
          </w:tcPr>
          <w:p w14:paraId="5609A793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Входной контроль: тестирование</w:t>
            </w:r>
          </w:p>
          <w:p w14:paraId="4B6EA63E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14:paraId="0BEA3F74" w14:textId="77777777" w:rsidR="009B50C3" w:rsidRDefault="009B50C3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490F851" w14:textId="77777777" w:rsidR="009B50C3" w:rsidRDefault="009B50C3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EDDF79C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6259" w:rsidRPr="00046379" w14:paraId="1474E2D0" w14:textId="77777777" w:rsidTr="008E144A">
        <w:trPr>
          <w:jc w:val="center"/>
        </w:trPr>
        <w:tc>
          <w:tcPr>
            <w:tcW w:w="3190" w:type="dxa"/>
            <w:vMerge w:val="restart"/>
          </w:tcPr>
          <w:p w14:paraId="24711F2C" w14:textId="77777777" w:rsidR="00B76259" w:rsidRPr="00046379" w:rsidRDefault="00B76259" w:rsidP="003807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>Процент резу</w:t>
            </w:r>
            <w:r w:rsidR="00512D66" w:rsidRPr="00046379">
              <w:rPr>
                <w:rFonts w:ascii="Arial" w:hAnsi="Arial" w:cs="Arial"/>
                <w:b/>
                <w:sz w:val="24"/>
                <w:szCs w:val="24"/>
              </w:rPr>
              <w:t xml:space="preserve">льтативности </w:t>
            </w:r>
          </w:p>
        </w:tc>
        <w:tc>
          <w:tcPr>
            <w:tcW w:w="6381" w:type="dxa"/>
            <w:gridSpan w:val="2"/>
          </w:tcPr>
          <w:p w14:paraId="22C5AC6F" w14:textId="77777777" w:rsidR="00B76259" w:rsidRPr="00046379" w:rsidRDefault="00B76259" w:rsidP="003807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B76259" w:rsidRPr="00046379" w14:paraId="0CDC0AE7" w14:textId="77777777" w:rsidTr="008E144A">
        <w:trPr>
          <w:jc w:val="center"/>
        </w:trPr>
        <w:tc>
          <w:tcPr>
            <w:tcW w:w="3190" w:type="dxa"/>
            <w:vMerge/>
          </w:tcPr>
          <w:p w14:paraId="632DF9C9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5D48502" w14:textId="77777777" w:rsidR="00B76259" w:rsidRPr="00046379" w:rsidRDefault="00512D66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отметка</w:t>
            </w:r>
          </w:p>
        </w:tc>
        <w:tc>
          <w:tcPr>
            <w:tcW w:w="3191" w:type="dxa"/>
          </w:tcPr>
          <w:p w14:paraId="74FF9AA1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B76259" w:rsidRPr="00046379" w14:paraId="441F59C6" w14:textId="77777777" w:rsidTr="008E144A">
        <w:trPr>
          <w:jc w:val="center"/>
        </w:trPr>
        <w:tc>
          <w:tcPr>
            <w:tcW w:w="3190" w:type="dxa"/>
          </w:tcPr>
          <w:p w14:paraId="709AEF7F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</w:tcPr>
          <w:p w14:paraId="02E2C218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503CB602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B76259" w:rsidRPr="00046379" w14:paraId="0D63FAC2" w14:textId="77777777" w:rsidTr="008E144A">
        <w:trPr>
          <w:jc w:val="center"/>
        </w:trPr>
        <w:tc>
          <w:tcPr>
            <w:tcW w:w="3190" w:type="dxa"/>
          </w:tcPr>
          <w:p w14:paraId="01C3D2C1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</w:tcPr>
          <w:p w14:paraId="5078F713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4BAB8040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B76259" w:rsidRPr="00046379" w14:paraId="7258EA13" w14:textId="77777777" w:rsidTr="008E144A">
        <w:trPr>
          <w:jc w:val="center"/>
        </w:trPr>
        <w:tc>
          <w:tcPr>
            <w:tcW w:w="3190" w:type="dxa"/>
          </w:tcPr>
          <w:p w14:paraId="4F97A058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</w:tcPr>
          <w:p w14:paraId="06EF2ED5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0E45335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B76259" w:rsidRPr="00046379" w14:paraId="7C6601B2" w14:textId="77777777" w:rsidTr="008E144A">
        <w:trPr>
          <w:jc w:val="center"/>
        </w:trPr>
        <w:tc>
          <w:tcPr>
            <w:tcW w:w="3190" w:type="dxa"/>
          </w:tcPr>
          <w:p w14:paraId="5818C23A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14:paraId="48E0177E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57F2103E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14:paraId="705C0E6F" w14:textId="77777777" w:rsidR="005C094B" w:rsidRPr="00046379" w:rsidRDefault="005C094B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5C094B" w:rsidRPr="00046379" w:rsidSect="00B7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2115F" w14:textId="77777777" w:rsidR="00105233" w:rsidRDefault="00105233" w:rsidP="005C094B">
      <w:pPr>
        <w:spacing w:after="0" w:line="240" w:lineRule="auto"/>
      </w:pPr>
      <w:r>
        <w:separator/>
      </w:r>
    </w:p>
  </w:endnote>
  <w:endnote w:type="continuationSeparator" w:id="0">
    <w:p w14:paraId="498DBE16" w14:textId="77777777" w:rsidR="00105233" w:rsidRDefault="00105233" w:rsidP="005C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69076"/>
      <w:docPartObj>
        <w:docPartGallery w:val="Page Numbers (Bottom of Page)"/>
        <w:docPartUnique/>
      </w:docPartObj>
    </w:sdtPr>
    <w:sdtEndPr/>
    <w:sdtContent>
      <w:p w14:paraId="0C56EAC5" w14:textId="2F4DE17F" w:rsidR="00A910BF" w:rsidRDefault="00A910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93">
          <w:rPr>
            <w:noProof/>
          </w:rPr>
          <w:t>22</w:t>
        </w:r>
        <w:r>
          <w:fldChar w:fldCharType="end"/>
        </w:r>
      </w:p>
    </w:sdtContent>
  </w:sdt>
  <w:p w14:paraId="2A8670D6" w14:textId="77777777" w:rsidR="00A910BF" w:rsidRDefault="00A910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0EFFA" w14:textId="77777777" w:rsidR="00105233" w:rsidRDefault="00105233" w:rsidP="005C094B">
      <w:pPr>
        <w:spacing w:after="0" w:line="240" w:lineRule="auto"/>
      </w:pPr>
      <w:r>
        <w:separator/>
      </w:r>
    </w:p>
  </w:footnote>
  <w:footnote w:type="continuationSeparator" w:id="0">
    <w:p w14:paraId="27F047C8" w14:textId="77777777" w:rsidR="00105233" w:rsidRDefault="00105233" w:rsidP="005C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5E62"/>
    <w:multiLevelType w:val="hybridMultilevel"/>
    <w:tmpl w:val="268E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664DD"/>
    <w:multiLevelType w:val="hybridMultilevel"/>
    <w:tmpl w:val="6E70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C786B"/>
    <w:multiLevelType w:val="hybridMultilevel"/>
    <w:tmpl w:val="13F0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10403"/>
    <w:multiLevelType w:val="hybridMultilevel"/>
    <w:tmpl w:val="561C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F2276"/>
    <w:multiLevelType w:val="hybridMultilevel"/>
    <w:tmpl w:val="89062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DB715E"/>
    <w:multiLevelType w:val="hybridMultilevel"/>
    <w:tmpl w:val="2276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63423"/>
    <w:multiLevelType w:val="hybridMultilevel"/>
    <w:tmpl w:val="C64A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F2C8C"/>
    <w:multiLevelType w:val="hybridMultilevel"/>
    <w:tmpl w:val="9C9C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33"/>
    <w:rsid w:val="0002619D"/>
    <w:rsid w:val="00043A49"/>
    <w:rsid w:val="00046379"/>
    <w:rsid w:val="00064B60"/>
    <w:rsid w:val="00070621"/>
    <w:rsid w:val="00070D2C"/>
    <w:rsid w:val="0007642C"/>
    <w:rsid w:val="00085638"/>
    <w:rsid w:val="000E777A"/>
    <w:rsid w:val="00105233"/>
    <w:rsid w:val="00127251"/>
    <w:rsid w:val="001731A5"/>
    <w:rsid w:val="001922E2"/>
    <w:rsid w:val="001A4D77"/>
    <w:rsid w:val="001A6D91"/>
    <w:rsid w:val="00213AA3"/>
    <w:rsid w:val="00227F77"/>
    <w:rsid w:val="00237789"/>
    <w:rsid w:val="00240D8F"/>
    <w:rsid w:val="002458C0"/>
    <w:rsid w:val="00246EEF"/>
    <w:rsid w:val="00254C57"/>
    <w:rsid w:val="00267FC9"/>
    <w:rsid w:val="00270EB7"/>
    <w:rsid w:val="0027262D"/>
    <w:rsid w:val="002810FC"/>
    <w:rsid w:val="002855D0"/>
    <w:rsid w:val="002B16F4"/>
    <w:rsid w:val="002C7D9E"/>
    <w:rsid w:val="002D0AF2"/>
    <w:rsid w:val="002F6059"/>
    <w:rsid w:val="003518DC"/>
    <w:rsid w:val="00364AE6"/>
    <w:rsid w:val="003807B4"/>
    <w:rsid w:val="00392BA9"/>
    <w:rsid w:val="004362C3"/>
    <w:rsid w:val="004473DC"/>
    <w:rsid w:val="00462FDB"/>
    <w:rsid w:val="004665CE"/>
    <w:rsid w:val="004B43E5"/>
    <w:rsid w:val="004C187B"/>
    <w:rsid w:val="004C4E06"/>
    <w:rsid w:val="004F1DEC"/>
    <w:rsid w:val="00510E47"/>
    <w:rsid w:val="00512D66"/>
    <w:rsid w:val="00577733"/>
    <w:rsid w:val="0059106C"/>
    <w:rsid w:val="00591A80"/>
    <w:rsid w:val="005A1384"/>
    <w:rsid w:val="005C094B"/>
    <w:rsid w:val="005C3A3A"/>
    <w:rsid w:val="005C3D4D"/>
    <w:rsid w:val="005D6D37"/>
    <w:rsid w:val="005E1F10"/>
    <w:rsid w:val="005E3F2A"/>
    <w:rsid w:val="00620CE1"/>
    <w:rsid w:val="00636711"/>
    <w:rsid w:val="0064773D"/>
    <w:rsid w:val="0065299A"/>
    <w:rsid w:val="00655A8E"/>
    <w:rsid w:val="00675EC1"/>
    <w:rsid w:val="00680B0E"/>
    <w:rsid w:val="00685267"/>
    <w:rsid w:val="006D1FF4"/>
    <w:rsid w:val="00704175"/>
    <w:rsid w:val="007257E1"/>
    <w:rsid w:val="007529E9"/>
    <w:rsid w:val="00762A83"/>
    <w:rsid w:val="0078192E"/>
    <w:rsid w:val="00790F8D"/>
    <w:rsid w:val="00796B44"/>
    <w:rsid w:val="007A0765"/>
    <w:rsid w:val="007B71E6"/>
    <w:rsid w:val="007C43FD"/>
    <w:rsid w:val="007F267A"/>
    <w:rsid w:val="007F6577"/>
    <w:rsid w:val="00804D5A"/>
    <w:rsid w:val="00814EC4"/>
    <w:rsid w:val="00817997"/>
    <w:rsid w:val="00821AD2"/>
    <w:rsid w:val="00821E4D"/>
    <w:rsid w:val="00824E11"/>
    <w:rsid w:val="00851AF5"/>
    <w:rsid w:val="00887561"/>
    <w:rsid w:val="00894AC4"/>
    <w:rsid w:val="00896821"/>
    <w:rsid w:val="008D7F3A"/>
    <w:rsid w:val="008E05DF"/>
    <w:rsid w:val="008E144A"/>
    <w:rsid w:val="008E360E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A72D9"/>
    <w:rsid w:val="009B50C3"/>
    <w:rsid w:val="009B65D3"/>
    <w:rsid w:val="009C29FF"/>
    <w:rsid w:val="009E4A69"/>
    <w:rsid w:val="009F482E"/>
    <w:rsid w:val="009F764E"/>
    <w:rsid w:val="00A01573"/>
    <w:rsid w:val="00A53E18"/>
    <w:rsid w:val="00A910BF"/>
    <w:rsid w:val="00A95BA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BE2EA0"/>
    <w:rsid w:val="00C11A90"/>
    <w:rsid w:val="00C20275"/>
    <w:rsid w:val="00C360FE"/>
    <w:rsid w:val="00C47BF9"/>
    <w:rsid w:val="00C6335D"/>
    <w:rsid w:val="00C85978"/>
    <w:rsid w:val="00C960D1"/>
    <w:rsid w:val="00CA2BEA"/>
    <w:rsid w:val="00CD0B42"/>
    <w:rsid w:val="00CD5097"/>
    <w:rsid w:val="00CE2693"/>
    <w:rsid w:val="00CF5252"/>
    <w:rsid w:val="00D05F3D"/>
    <w:rsid w:val="00D432EE"/>
    <w:rsid w:val="00D4370D"/>
    <w:rsid w:val="00D80E27"/>
    <w:rsid w:val="00DA2444"/>
    <w:rsid w:val="00DA4848"/>
    <w:rsid w:val="00DA57CC"/>
    <w:rsid w:val="00DE21C8"/>
    <w:rsid w:val="00DE6EAA"/>
    <w:rsid w:val="00E26436"/>
    <w:rsid w:val="00E52F2C"/>
    <w:rsid w:val="00E62766"/>
    <w:rsid w:val="00E63202"/>
    <w:rsid w:val="00E711CA"/>
    <w:rsid w:val="00E82AB1"/>
    <w:rsid w:val="00EC41E1"/>
    <w:rsid w:val="00ED4C0C"/>
    <w:rsid w:val="00EE13BF"/>
    <w:rsid w:val="00EF0733"/>
    <w:rsid w:val="00F02FDE"/>
    <w:rsid w:val="00F0739D"/>
    <w:rsid w:val="00F24378"/>
    <w:rsid w:val="00F34DC3"/>
    <w:rsid w:val="00F419FF"/>
    <w:rsid w:val="00F44815"/>
    <w:rsid w:val="00F4494E"/>
    <w:rsid w:val="00F679CF"/>
    <w:rsid w:val="00F70E96"/>
    <w:rsid w:val="00F8599B"/>
    <w:rsid w:val="00F95C3D"/>
    <w:rsid w:val="00F96454"/>
    <w:rsid w:val="00F97D7A"/>
    <w:rsid w:val="00FA4AD3"/>
    <w:rsid w:val="00FC3388"/>
    <w:rsid w:val="00FD265D"/>
    <w:rsid w:val="00F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08A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3"/>
  </w:style>
  <w:style w:type="paragraph" w:styleId="1">
    <w:name w:val="heading 1"/>
    <w:basedOn w:val="a"/>
    <w:link w:val="10"/>
    <w:uiPriority w:val="1"/>
    <w:qFormat/>
    <w:rsid w:val="00254C57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  <w:style w:type="character" w:customStyle="1" w:styleId="10">
    <w:name w:val="Заголовок 1 Знак"/>
    <w:basedOn w:val="a0"/>
    <w:link w:val="1"/>
    <w:uiPriority w:val="1"/>
    <w:rsid w:val="00254C5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3"/>
  </w:style>
  <w:style w:type="paragraph" w:styleId="1">
    <w:name w:val="heading 1"/>
    <w:basedOn w:val="a"/>
    <w:link w:val="10"/>
    <w:uiPriority w:val="1"/>
    <w:qFormat/>
    <w:rsid w:val="00254C57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  <w:style w:type="character" w:customStyle="1" w:styleId="10">
    <w:name w:val="Заголовок 1 Знак"/>
    <w:basedOn w:val="a0"/>
    <w:link w:val="1"/>
    <w:uiPriority w:val="1"/>
    <w:rsid w:val="00254C5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stu.ru/institutes/iev/arhiv/ref32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ld.fgoupsk.ru/?menu=3&amp;teme=pp.in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therreferats.allbest.ru" TargetMode="External"/><Relationship Id="rId10" Type="http://schemas.openxmlformats.org/officeDocument/2006/relationships/hyperlink" Target="http://spo.1september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now.su/link_8537_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6E4F-92A6-4868-91AF-345268B8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6319</Words>
  <Characters>36019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Kab34</cp:lastModifiedBy>
  <cp:revision>11</cp:revision>
  <dcterms:created xsi:type="dcterms:W3CDTF">2023-10-29T12:41:00Z</dcterms:created>
  <dcterms:modified xsi:type="dcterms:W3CDTF">2024-11-21T08:39:00Z</dcterms:modified>
</cp:coreProperties>
</file>