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2D9C1" w14:textId="77777777" w:rsidR="00254C57" w:rsidRDefault="00254C57" w:rsidP="00240D8F">
      <w:pPr>
        <w:shd w:val="clear" w:color="auto" w:fill="FFFFFF"/>
        <w:adjustRightInd w:val="0"/>
        <w:rPr>
          <w:rFonts w:ascii="Arial" w:hAnsi="Arial" w:cs="Arial"/>
          <w:color w:val="000000"/>
          <w:spacing w:val="-5"/>
        </w:rPr>
      </w:pPr>
    </w:p>
    <w:p w14:paraId="5E389BC6" w14:textId="77777777" w:rsidR="00254C57" w:rsidRPr="003C0016" w:rsidRDefault="00254C57" w:rsidP="00254C57">
      <w:pPr>
        <w:shd w:val="clear" w:color="auto" w:fill="FFFFFF"/>
        <w:adjustRightInd w:val="0"/>
        <w:spacing w:after="0"/>
        <w:jc w:val="center"/>
        <w:rPr>
          <w:rFonts w:ascii="Arial" w:hAnsi="Arial" w:cs="Arial"/>
          <w:color w:val="000000"/>
          <w:spacing w:val="-5"/>
        </w:rPr>
      </w:pPr>
      <w:r w:rsidRPr="003C0016">
        <w:rPr>
          <w:rFonts w:ascii="Arial" w:hAnsi="Arial" w:cs="Arial"/>
          <w:color w:val="000000"/>
          <w:spacing w:val="-5"/>
        </w:rPr>
        <w:t>ДЕПАРТАМЕНТ ОБРАЗОВАНИЯ И НАУКИ ТЮМЕНСКОЙ ОБЛАСТИ</w:t>
      </w:r>
    </w:p>
    <w:p w14:paraId="3CBCF2E4" w14:textId="77777777" w:rsidR="00254C57" w:rsidRPr="003C0016" w:rsidRDefault="00254C57" w:rsidP="00254C57">
      <w:pPr>
        <w:shd w:val="clear" w:color="auto" w:fill="FFFFFF"/>
        <w:tabs>
          <w:tab w:val="left" w:pos="5325"/>
        </w:tabs>
        <w:adjustRightInd w:val="0"/>
        <w:spacing w:after="0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14:paraId="37BEE740" w14:textId="77777777" w:rsidR="00254C57" w:rsidRPr="003C0016" w:rsidRDefault="00254C57" w:rsidP="00254C57">
      <w:pPr>
        <w:shd w:val="clear" w:color="auto" w:fill="FFFFFF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14:paraId="31BA5499" w14:textId="77777777" w:rsidR="00254C57" w:rsidRPr="003C0016" w:rsidRDefault="00254C57" w:rsidP="00254C57">
      <w:pPr>
        <w:shd w:val="clear" w:color="auto" w:fill="FFFFFF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14:paraId="544C3CF5" w14:textId="77777777" w:rsidR="00254C57" w:rsidRPr="003C0016" w:rsidRDefault="00254C57" w:rsidP="00254C57">
      <w:pPr>
        <w:shd w:val="clear" w:color="auto" w:fill="FFFFFF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14:paraId="0BCB78DF" w14:textId="77777777" w:rsidR="00254C57" w:rsidRPr="003C0016" w:rsidRDefault="00254C57" w:rsidP="00254C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(ГАПОУ ТО «</w:t>
      </w:r>
      <w:proofErr w:type="spellStart"/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Голышмановский</w:t>
      </w:r>
      <w:proofErr w:type="spellEnd"/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агропедколледж</w:t>
      </w:r>
      <w:proofErr w:type="spellEnd"/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»)</w:t>
      </w:r>
    </w:p>
    <w:p w14:paraId="17E8ABC7" w14:textId="77777777" w:rsidR="00254C57" w:rsidRPr="003C0016" w:rsidRDefault="00254C57" w:rsidP="00254C57">
      <w:pPr>
        <w:spacing w:after="0"/>
        <w:rPr>
          <w:rFonts w:ascii="Arial" w:hAnsi="Arial" w:cs="Arial"/>
        </w:rPr>
      </w:pPr>
    </w:p>
    <w:tbl>
      <w:tblPr>
        <w:tblStyle w:val="a4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4111"/>
      </w:tblGrid>
      <w:tr w:rsidR="00A95BA8" w:rsidRPr="00934869" w14:paraId="7CCD2A67" w14:textId="77777777" w:rsidTr="001763BA">
        <w:tc>
          <w:tcPr>
            <w:tcW w:w="2836" w:type="dxa"/>
          </w:tcPr>
          <w:p w14:paraId="77021253" w14:textId="77777777" w:rsidR="00A95BA8" w:rsidRPr="00461F4C" w:rsidRDefault="00A95BA8" w:rsidP="001763BA">
            <w:pPr>
              <w:rPr>
                <w:rFonts w:ascii="Arial" w:hAnsi="Arial" w:cs="Arial"/>
              </w:rPr>
            </w:pPr>
          </w:p>
          <w:p w14:paraId="2585E7ED" w14:textId="77777777" w:rsidR="00A95BA8" w:rsidRPr="00461F4C" w:rsidRDefault="00A95BA8" w:rsidP="001763BA">
            <w:pPr>
              <w:rPr>
                <w:rFonts w:ascii="Arial" w:hAnsi="Arial" w:cs="Arial"/>
              </w:rPr>
            </w:pPr>
          </w:p>
          <w:p w14:paraId="1D1F269F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  <w:b/>
              </w:rPr>
              <w:t>«Рассмотрено»</w:t>
            </w:r>
          </w:p>
          <w:p w14:paraId="4F196C17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</w:rPr>
              <w:t xml:space="preserve">на  заседании  </w:t>
            </w:r>
            <w:r w:rsidRPr="00461F4C">
              <w:rPr>
                <w:rFonts w:ascii="Arial" w:hAnsi="Arial" w:cs="Arial"/>
                <w:b/>
              </w:rPr>
              <w:t>ЦМК</w:t>
            </w:r>
            <w:r w:rsidRPr="00461F4C">
              <w:rPr>
                <w:rFonts w:ascii="Arial" w:hAnsi="Arial" w:cs="Arial"/>
              </w:rPr>
              <w:t xml:space="preserve">  </w:t>
            </w:r>
          </w:p>
          <w:p w14:paraId="1D548F64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</w:rPr>
              <w:t xml:space="preserve">протокол  </w:t>
            </w:r>
            <w:r w:rsidRPr="00461F4C">
              <w:rPr>
                <w:rFonts w:ascii="Arial" w:hAnsi="Arial" w:cs="Arial"/>
                <w:b/>
                <w:u w:val="single"/>
              </w:rPr>
              <w:t xml:space="preserve">№ </w:t>
            </w:r>
            <w:r w:rsidRPr="00461F4C">
              <w:rPr>
                <w:rFonts w:ascii="Arial" w:hAnsi="Arial" w:cs="Arial"/>
              </w:rPr>
              <w:t>_</w:t>
            </w:r>
            <w:r w:rsidRPr="00461F4C">
              <w:rPr>
                <w:rFonts w:ascii="Arial" w:hAnsi="Arial" w:cs="Arial"/>
                <w:b/>
                <w:u w:val="single"/>
              </w:rPr>
              <w:t>1</w:t>
            </w:r>
            <w:r w:rsidRPr="00461F4C">
              <w:rPr>
                <w:rFonts w:ascii="Arial" w:hAnsi="Arial" w:cs="Arial"/>
                <w:b/>
              </w:rPr>
              <w:t xml:space="preserve">  </w:t>
            </w:r>
            <w:proofErr w:type="gramStart"/>
            <w:r w:rsidRPr="00461F4C">
              <w:rPr>
                <w:rFonts w:ascii="Arial" w:hAnsi="Arial" w:cs="Arial"/>
                <w:b/>
              </w:rPr>
              <w:t>от</w:t>
            </w:r>
            <w:proofErr w:type="gramEnd"/>
            <w:r w:rsidRPr="00461F4C">
              <w:rPr>
                <w:rFonts w:ascii="Arial" w:hAnsi="Arial" w:cs="Arial"/>
                <w:b/>
              </w:rPr>
              <w:t xml:space="preserve"> </w:t>
            </w:r>
          </w:p>
          <w:p w14:paraId="500DAB6C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  <w:b/>
              </w:rPr>
              <w:t xml:space="preserve">« </w:t>
            </w:r>
            <w:r w:rsidRPr="00461F4C">
              <w:rPr>
                <w:rFonts w:ascii="Arial" w:hAnsi="Arial" w:cs="Arial"/>
                <w:b/>
                <w:u w:val="single"/>
              </w:rPr>
              <w:t>28</w:t>
            </w:r>
            <w:r w:rsidRPr="00461F4C">
              <w:rPr>
                <w:rFonts w:ascii="Arial" w:hAnsi="Arial" w:cs="Arial"/>
                <w:b/>
              </w:rPr>
              <w:t xml:space="preserve"> » </w:t>
            </w:r>
            <w:r w:rsidRPr="00461F4C">
              <w:rPr>
                <w:rFonts w:ascii="Arial" w:hAnsi="Arial" w:cs="Arial"/>
                <w:b/>
                <w:u w:val="single"/>
              </w:rPr>
              <w:t>августа</w:t>
            </w:r>
            <w:r w:rsidRPr="00461F4C">
              <w:rPr>
                <w:rFonts w:ascii="Arial" w:hAnsi="Arial" w:cs="Arial"/>
                <w:b/>
              </w:rPr>
              <w:t xml:space="preserve">   </w:t>
            </w:r>
            <w:r w:rsidRPr="00461F4C">
              <w:rPr>
                <w:rFonts w:ascii="Arial" w:hAnsi="Arial" w:cs="Arial"/>
                <w:b/>
                <w:u w:val="single"/>
              </w:rPr>
              <w:t>2023 г</w:t>
            </w:r>
            <w:r w:rsidRPr="00461F4C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</w:tcPr>
          <w:p w14:paraId="37761BA3" w14:textId="77777777" w:rsidR="00A95BA8" w:rsidRPr="00461F4C" w:rsidRDefault="00A95BA8" w:rsidP="001763BA">
            <w:pPr>
              <w:jc w:val="center"/>
              <w:rPr>
                <w:rFonts w:ascii="Arial" w:hAnsi="Arial" w:cs="Arial"/>
                <w:b/>
              </w:rPr>
            </w:pPr>
          </w:p>
          <w:p w14:paraId="490F080B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</w:p>
          <w:p w14:paraId="60B460F1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  <w:b/>
              </w:rPr>
              <w:t xml:space="preserve"> «Согласовано»</w:t>
            </w:r>
          </w:p>
          <w:p w14:paraId="02F7DA51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</w:rPr>
              <w:t xml:space="preserve">на  заседании                   методического совета протокол  </w:t>
            </w:r>
            <w:r w:rsidRPr="00461F4C">
              <w:rPr>
                <w:rFonts w:ascii="Arial" w:hAnsi="Arial" w:cs="Arial"/>
                <w:b/>
                <w:u w:val="single"/>
              </w:rPr>
              <w:t>№ 1_</w:t>
            </w:r>
            <w:r w:rsidRPr="00461F4C">
              <w:rPr>
                <w:rFonts w:ascii="Arial" w:hAnsi="Arial" w:cs="Arial"/>
                <w:b/>
              </w:rPr>
              <w:t xml:space="preserve">  </w:t>
            </w:r>
            <w:proofErr w:type="gramStart"/>
            <w:r w:rsidRPr="00461F4C">
              <w:rPr>
                <w:rFonts w:ascii="Arial" w:hAnsi="Arial" w:cs="Arial"/>
                <w:b/>
              </w:rPr>
              <w:t>от</w:t>
            </w:r>
            <w:proofErr w:type="gramEnd"/>
            <w:r w:rsidRPr="00461F4C">
              <w:rPr>
                <w:rFonts w:ascii="Arial" w:hAnsi="Arial" w:cs="Arial"/>
                <w:b/>
              </w:rPr>
              <w:t xml:space="preserve">  </w:t>
            </w:r>
          </w:p>
          <w:p w14:paraId="797F03F4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  <w:b/>
              </w:rPr>
              <w:t>«</w:t>
            </w:r>
            <w:r w:rsidRPr="00461F4C">
              <w:rPr>
                <w:rFonts w:ascii="Arial" w:hAnsi="Arial" w:cs="Arial"/>
                <w:b/>
                <w:u w:val="single"/>
              </w:rPr>
              <w:t>_29_</w:t>
            </w:r>
            <w:r w:rsidRPr="00461F4C">
              <w:rPr>
                <w:rFonts w:ascii="Arial" w:hAnsi="Arial" w:cs="Arial"/>
                <w:b/>
              </w:rPr>
              <w:t xml:space="preserve">» </w:t>
            </w:r>
            <w:r w:rsidRPr="00461F4C">
              <w:rPr>
                <w:rFonts w:ascii="Arial" w:hAnsi="Arial" w:cs="Arial"/>
                <w:b/>
                <w:u w:val="single"/>
              </w:rPr>
              <w:t>августа</w:t>
            </w:r>
            <w:r w:rsidRPr="00461F4C">
              <w:rPr>
                <w:rFonts w:ascii="Arial" w:hAnsi="Arial" w:cs="Arial"/>
                <w:b/>
              </w:rPr>
              <w:t xml:space="preserve">   </w:t>
            </w:r>
            <w:r w:rsidRPr="00461F4C">
              <w:rPr>
                <w:rFonts w:ascii="Arial" w:hAnsi="Arial" w:cs="Arial"/>
                <w:b/>
                <w:u w:val="single"/>
              </w:rPr>
              <w:t>2023 г</w:t>
            </w:r>
            <w:r w:rsidRPr="00461F4C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111" w:type="dxa"/>
          </w:tcPr>
          <w:p w14:paraId="18C7A021" w14:textId="77777777" w:rsidR="00A95BA8" w:rsidRPr="00461F4C" w:rsidRDefault="00A95BA8" w:rsidP="001763BA">
            <w:pPr>
              <w:rPr>
                <w:rFonts w:ascii="Arial" w:hAnsi="Arial" w:cs="Arial"/>
                <w:b/>
              </w:rPr>
            </w:pPr>
          </w:p>
          <w:p w14:paraId="3D56DF8A" w14:textId="77777777" w:rsidR="00A95BA8" w:rsidRPr="00461F4C" w:rsidRDefault="00A95BA8" w:rsidP="001763BA">
            <w:pPr>
              <w:jc w:val="center"/>
              <w:rPr>
                <w:rFonts w:ascii="Arial" w:hAnsi="Arial" w:cs="Arial"/>
                <w:b/>
              </w:rPr>
            </w:pPr>
            <w:r w:rsidRPr="00461F4C">
              <w:rPr>
                <w:rFonts w:ascii="Arial" w:hAnsi="Arial" w:cs="Arial"/>
                <w:b/>
              </w:rPr>
              <w:t>«Утверждено»</w:t>
            </w:r>
          </w:p>
          <w:p w14:paraId="48CA8AE6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</w:rPr>
              <w:t xml:space="preserve">Заместитель директора </w:t>
            </w:r>
          </w:p>
          <w:p w14:paraId="1D3F6443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</w:rPr>
              <w:t>по учебно-производственной работе</w:t>
            </w:r>
          </w:p>
          <w:p w14:paraId="23F6157D" w14:textId="77777777" w:rsidR="00A95BA8" w:rsidRPr="00461F4C" w:rsidRDefault="00A95BA8" w:rsidP="001763BA">
            <w:pPr>
              <w:rPr>
                <w:rFonts w:ascii="Arial" w:hAnsi="Arial" w:cs="Arial"/>
              </w:rPr>
            </w:pPr>
          </w:p>
          <w:p w14:paraId="32A32A43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</w:rPr>
              <w:t>______________ Ю. В. Петрушенко</w:t>
            </w:r>
          </w:p>
          <w:p w14:paraId="38991B9D" w14:textId="77777777" w:rsidR="00A95BA8" w:rsidRPr="00461F4C" w:rsidRDefault="00A95BA8" w:rsidP="001763BA">
            <w:pPr>
              <w:rPr>
                <w:rFonts w:ascii="Arial" w:hAnsi="Arial" w:cs="Arial"/>
              </w:rPr>
            </w:pPr>
          </w:p>
          <w:p w14:paraId="64C5369E" w14:textId="77777777" w:rsidR="00A95BA8" w:rsidRPr="00461F4C" w:rsidRDefault="00A95BA8" w:rsidP="001763BA">
            <w:pPr>
              <w:rPr>
                <w:rFonts w:ascii="Arial" w:hAnsi="Arial" w:cs="Arial"/>
              </w:rPr>
            </w:pPr>
            <w:r w:rsidRPr="00461F4C">
              <w:rPr>
                <w:rFonts w:ascii="Arial" w:hAnsi="Arial" w:cs="Arial"/>
                <w:b/>
              </w:rPr>
              <w:t xml:space="preserve">                      </w:t>
            </w:r>
          </w:p>
        </w:tc>
      </w:tr>
    </w:tbl>
    <w:p w14:paraId="1CB83237" w14:textId="77777777" w:rsidR="00254C57" w:rsidRDefault="00254C57" w:rsidP="00254C57">
      <w:pPr>
        <w:rPr>
          <w:rFonts w:ascii="Arial" w:hAnsi="Arial" w:cs="Arial"/>
        </w:rPr>
      </w:pPr>
      <w:bookmarkStart w:id="0" w:name="_GoBack"/>
      <w:bookmarkEnd w:id="0"/>
    </w:p>
    <w:p w14:paraId="616B16F5" w14:textId="77777777" w:rsidR="00254C57" w:rsidRDefault="00254C57" w:rsidP="00254C57">
      <w:pPr>
        <w:rPr>
          <w:rFonts w:ascii="Arial" w:hAnsi="Arial" w:cs="Arial"/>
        </w:rPr>
      </w:pPr>
    </w:p>
    <w:p w14:paraId="645CB0EF" w14:textId="77777777" w:rsidR="00254C57" w:rsidRDefault="00254C57" w:rsidP="00254C57">
      <w:pPr>
        <w:rPr>
          <w:rFonts w:ascii="Arial" w:hAnsi="Arial" w:cs="Arial"/>
        </w:rPr>
      </w:pPr>
    </w:p>
    <w:p w14:paraId="52FCAB4C" w14:textId="77777777" w:rsidR="00254C57" w:rsidRDefault="00254C57" w:rsidP="00254C57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3C0016"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14:paraId="4AA7C0DB" w14:textId="77777777" w:rsidR="00254C57" w:rsidRPr="00046379" w:rsidRDefault="00254C57" w:rsidP="00254C5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ОБД.09 Физическая культура </w:t>
      </w:r>
    </w:p>
    <w:p w14:paraId="0FBC6CD4" w14:textId="77777777" w:rsidR="00254C57" w:rsidRDefault="00254C57" w:rsidP="00254C57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14:paraId="424460B8" w14:textId="77777777" w:rsidR="00254C57" w:rsidRPr="003C0016" w:rsidRDefault="00254C57" w:rsidP="00254C57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43F5214" w14:textId="77777777" w:rsidR="00254C57" w:rsidRPr="003C0016" w:rsidRDefault="00254C57" w:rsidP="00254C57">
      <w:pPr>
        <w:tabs>
          <w:tab w:val="left" w:pos="3108"/>
        </w:tabs>
        <w:rPr>
          <w:rFonts w:ascii="Arial" w:hAnsi="Arial" w:cs="Arial"/>
        </w:rPr>
      </w:pPr>
    </w:p>
    <w:p w14:paraId="1C3C9DF0" w14:textId="2591809E" w:rsidR="00254C57" w:rsidRPr="00A350E5" w:rsidRDefault="00254C57" w:rsidP="00254C57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C83BD67" w14:textId="77777777" w:rsidR="00254C57" w:rsidRDefault="00254C57" w:rsidP="00254C57">
      <w:pPr>
        <w:tabs>
          <w:tab w:val="left" w:pos="3108"/>
        </w:tabs>
        <w:rPr>
          <w:rFonts w:ascii="Arial" w:hAnsi="Arial" w:cs="Arial"/>
        </w:rPr>
      </w:pPr>
    </w:p>
    <w:p w14:paraId="4506019E" w14:textId="77777777" w:rsidR="00254C57" w:rsidRPr="00E1124E" w:rsidRDefault="00254C57" w:rsidP="00254C57">
      <w:pPr>
        <w:rPr>
          <w:rFonts w:ascii="Arial" w:hAnsi="Arial" w:cs="Arial"/>
        </w:rPr>
      </w:pPr>
    </w:p>
    <w:p w14:paraId="1278E524" w14:textId="77777777" w:rsidR="00254C57" w:rsidRPr="00E1124E" w:rsidRDefault="00254C57" w:rsidP="00254C57">
      <w:pPr>
        <w:rPr>
          <w:rFonts w:ascii="Arial" w:hAnsi="Arial" w:cs="Arial"/>
        </w:rPr>
      </w:pPr>
    </w:p>
    <w:p w14:paraId="76C26063" w14:textId="77777777" w:rsidR="00254C57" w:rsidRDefault="00254C57" w:rsidP="00254C57">
      <w:pPr>
        <w:tabs>
          <w:tab w:val="left" w:pos="3924"/>
        </w:tabs>
        <w:rPr>
          <w:rFonts w:ascii="Arial" w:hAnsi="Arial" w:cs="Arial"/>
        </w:rPr>
      </w:pPr>
    </w:p>
    <w:p w14:paraId="764BD789" w14:textId="77777777" w:rsidR="00254C57" w:rsidRDefault="00254C57" w:rsidP="00254C57">
      <w:pPr>
        <w:tabs>
          <w:tab w:val="left" w:pos="3924"/>
        </w:tabs>
        <w:rPr>
          <w:rFonts w:ascii="Arial" w:hAnsi="Arial" w:cs="Arial"/>
        </w:rPr>
      </w:pPr>
    </w:p>
    <w:p w14:paraId="010CDC69" w14:textId="77777777" w:rsidR="00240D8F" w:rsidRDefault="00240D8F" w:rsidP="00254C57">
      <w:pPr>
        <w:tabs>
          <w:tab w:val="left" w:pos="3924"/>
        </w:tabs>
        <w:rPr>
          <w:rFonts w:ascii="Arial" w:hAnsi="Arial" w:cs="Arial"/>
        </w:rPr>
      </w:pPr>
    </w:p>
    <w:p w14:paraId="0EACACF9" w14:textId="77777777" w:rsidR="00A910BF" w:rsidRDefault="00A910BF" w:rsidP="00254C57">
      <w:pPr>
        <w:tabs>
          <w:tab w:val="left" w:pos="3924"/>
        </w:tabs>
        <w:rPr>
          <w:rFonts w:ascii="Arial" w:hAnsi="Arial" w:cs="Arial"/>
        </w:rPr>
      </w:pPr>
    </w:p>
    <w:p w14:paraId="285A5509" w14:textId="77777777" w:rsidR="00796B44" w:rsidRDefault="00796B44" w:rsidP="00796B44">
      <w:pPr>
        <w:tabs>
          <w:tab w:val="left" w:pos="3924"/>
        </w:tabs>
        <w:jc w:val="center"/>
        <w:rPr>
          <w:rFonts w:ascii="Arial" w:hAnsi="Arial" w:cs="Arial"/>
          <w:b/>
        </w:rPr>
      </w:pPr>
    </w:p>
    <w:p w14:paraId="3CB35E69" w14:textId="77777777" w:rsidR="00A910BF" w:rsidRDefault="00A910BF" w:rsidP="00796B44">
      <w:pPr>
        <w:tabs>
          <w:tab w:val="left" w:pos="3924"/>
        </w:tabs>
        <w:jc w:val="center"/>
        <w:rPr>
          <w:rFonts w:ascii="Arial" w:hAnsi="Arial" w:cs="Arial"/>
          <w:b/>
        </w:rPr>
      </w:pPr>
    </w:p>
    <w:p w14:paraId="4839A608" w14:textId="77777777" w:rsidR="00A910BF" w:rsidRDefault="00A910BF" w:rsidP="00796B44">
      <w:pPr>
        <w:tabs>
          <w:tab w:val="left" w:pos="3924"/>
        </w:tabs>
        <w:jc w:val="center"/>
        <w:rPr>
          <w:rFonts w:ascii="Arial" w:hAnsi="Arial" w:cs="Arial"/>
          <w:b/>
        </w:rPr>
      </w:pPr>
    </w:p>
    <w:p w14:paraId="289D8178" w14:textId="18D46CB0" w:rsidR="00254C57" w:rsidRPr="00240D8F" w:rsidRDefault="00254C57" w:rsidP="00796B44">
      <w:pPr>
        <w:tabs>
          <w:tab w:val="left" w:pos="3924"/>
        </w:tabs>
        <w:jc w:val="center"/>
        <w:rPr>
          <w:rFonts w:ascii="Arial" w:hAnsi="Arial" w:cs="Arial"/>
          <w:b/>
        </w:rPr>
        <w:sectPr w:rsidR="00254C57" w:rsidRPr="00240D8F" w:rsidSect="00A910BF">
          <w:footerReference w:type="default" r:id="rId9"/>
          <w:pgSz w:w="11900" w:h="16840"/>
          <w:pgMar w:top="560" w:right="320" w:bottom="280" w:left="1400" w:header="720" w:footer="720" w:gutter="0"/>
          <w:cols w:space="720"/>
          <w:titlePg/>
          <w:docGrid w:linePitch="299"/>
        </w:sectPr>
      </w:pPr>
      <w:r w:rsidRPr="00E1124E">
        <w:rPr>
          <w:rFonts w:ascii="Arial" w:hAnsi="Arial" w:cs="Arial"/>
          <w:b/>
        </w:rPr>
        <w:t xml:space="preserve">2023 </w:t>
      </w:r>
      <w:r>
        <w:rPr>
          <w:rFonts w:ascii="Arial" w:hAnsi="Arial" w:cs="Arial"/>
          <w:b/>
        </w:rPr>
        <w:t>–</w:t>
      </w:r>
      <w:r w:rsidRPr="00E1124E">
        <w:rPr>
          <w:rFonts w:ascii="Arial" w:hAnsi="Arial" w:cs="Arial"/>
          <w:b/>
        </w:rPr>
        <w:t xml:space="preserve"> 2024</w:t>
      </w:r>
      <w:r>
        <w:rPr>
          <w:rFonts w:ascii="Arial" w:hAnsi="Arial" w:cs="Arial"/>
          <w:b/>
        </w:rPr>
        <w:t xml:space="preserve"> </w:t>
      </w:r>
      <w:r w:rsidRPr="00E1124E">
        <w:rPr>
          <w:rFonts w:ascii="Arial" w:hAnsi="Arial" w:cs="Arial"/>
          <w:b/>
        </w:rPr>
        <w:t xml:space="preserve"> учебный</w:t>
      </w:r>
      <w:r>
        <w:rPr>
          <w:rFonts w:ascii="Arial" w:hAnsi="Arial" w:cs="Arial"/>
          <w:b/>
        </w:rPr>
        <w:t xml:space="preserve"> </w:t>
      </w:r>
      <w:r w:rsidR="00796B44">
        <w:rPr>
          <w:rFonts w:ascii="Arial" w:hAnsi="Arial" w:cs="Arial"/>
          <w:b/>
        </w:rPr>
        <w:t xml:space="preserve"> год</w:t>
      </w:r>
    </w:p>
    <w:p w14:paraId="55962F7B" w14:textId="051979B8" w:rsidR="00A910BF" w:rsidRPr="00240D8F" w:rsidRDefault="00A910BF" w:rsidP="003807B4">
      <w:pPr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Рабочая программа уче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бной дисциплины ОБД.08 Физическая культура</w:t>
      </w:r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гуманитарного профиля по специальности 39.02.01 Социальная работа, утвержденного Приказом Министерством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образования и науки Российской </w:t>
      </w:r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>Федерации № 773 от 26 августа 2022 года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примерной рабочей программы об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щеобразовательной дисциплины Физическая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культура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>р</w:t>
      </w:r>
      <w:proofErr w:type="gramEnd"/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>екомендована</w:t>
      </w:r>
      <w:proofErr w:type="spellEnd"/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Федеральным государственным автономным учреждением «Федеральный институт развития образования» (ФГАУ «ФИРО») в </w:t>
      </w:r>
      <w:proofErr w:type="gramStart"/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качестве</w:t>
      </w:r>
      <w:proofErr w:type="gramEnd"/>
      <w:r w:rsidRPr="00240D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«30» ноября 2022 г.</w:t>
      </w:r>
    </w:p>
    <w:p w14:paraId="7DA85A8C" w14:textId="77777777" w:rsidR="00A910BF" w:rsidRPr="00046379" w:rsidRDefault="00A910BF" w:rsidP="003807B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EA69708" w14:textId="77777777" w:rsidR="00A910BF" w:rsidRPr="00046379" w:rsidRDefault="00A910BF" w:rsidP="003807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</w:r>
      <w:r w:rsidRPr="00046379">
        <w:rPr>
          <w:rFonts w:ascii="Arial" w:hAnsi="Arial" w:cs="Arial"/>
          <w:b/>
          <w:sz w:val="24"/>
          <w:szCs w:val="24"/>
        </w:rPr>
        <w:t>Разработчики:</w:t>
      </w:r>
    </w:p>
    <w:p w14:paraId="17FCF695" w14:textId="77777777" w:rsidR="00A910BF" w:rsidRDefault="00A910BF" w:rsidP="003807B4">
      <w:pPr>
        <w:tabs>
          <w:tab w:val="left" w:pos="3108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Федосенко Владимир Александрович, преподаватель физической культуры </w:t>
      </w:r>
    </w:p>
    <w:p w14:paraId="5E8C8273" w14:textId="77777777" w:rsidR="00A910BF" w:rsidRDefault="00A910BF" w:rsidP="003807B4">
      <w:pPr>
        <w:tabs>
          <w:tab w:val="left" w:pos="3108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ГАПОУ ТО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агропедколледж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14:paraId="353BE392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F756B30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69E027A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6D1EDB1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E98844E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C18787B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1D2DFD9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1E26783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5AA0B12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7777C65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DEBF3C6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FF3DEE6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BB1405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8FBBDF7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D5F3699" w14:textId="77777777" w:rsidR="00A910BF" w:rsidRDefault="00A910BF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10359B6" w14:textId="77777777" w:rsidR="003807B4" w:rsidRDefault="003807B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8956871" w14:textId="77777777" w:rsidR="003807B4" w:rsidRDefault="003807B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6D4A246" w14:textId="77777777" w:rsidR="003807B4" w:rsidRDefault="003807B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6622E7F" w14:textId="77777777" w:rsidR="003807B4" w:rsidRDefault="003807B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F9E9A86" w14:textId="77777777" w:rsidR="003807B4" w:rsidRDefault="003807B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5B36BA3" w14:textId="1ABA4C67" w:rsidR="00796B44" w:rsidRPr="00796B44" w:rsidRDefault="00796B44" w:rsidP="003807B4">
      <w:pPr>
        <w:spacing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14:paraId="41611724" w14:textId="7811BD04" w:rsidR="00254C57" w:rsidRPr="00796B44" w:rsidRDefault="00254C57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ОБД.09 Физическая культура</w:t>
      </w:r>
    </w:p>
    <w:p w14:paraId="46F88F53" w14:textId="19B227D3" w:rsidR="00796B44" w:rsidRPr="00A910BF" w:rsidRDefault="00254C57" w:rsidP="003807B4">
      <w:pPr>
        <w:pStyle w:val="a9"/>
        <w:numPr>
          <w:ilvl w:val="0"/>
          <w:numId w:val="10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96B44">
        <w:rPr>
          <w:rFonts w:ascii="Arial" w:eastAsia="Calibri" w:hAnsi="Arial" w:cs="Arial"/>
          <w:b/>
          <w:sz w:val="24"/>
          <w:szCs w:val="24"/>
        </w:rPr>
        <w:t xml:space="preserve">Нормативная база и УМК </w:t>
      </w:r>
    </w:p>
    <w:p w14:paraId="429ADF18" w14:textId="01EDC24E" w:rsidR="003807B4" w:rsidRPr="003807B4" w:rsidRDefault="00796B44" w:rsidP="003807B4">
      <w:pPr>
        <w:pStyle w:val="a9"/>
        <w:spacing w:after="0" w:line="240" w:lineRule="auto"/>
        <w:ind w:left="0" w:firstLine="3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Рабочая программа учебной дисциплины ОБД.08 Физическая культура разработана на основе Федерального государственного образовательного стандарта среднего профессионального образования гуманитарного профиля по специальности 39.02.01 Социальная работа, утвержденного Приказом Министерством образования и науки Российской Фед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ерации № 773 от 26 августа 2022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года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примерной рабочей программы общеобразовательной дисциплины Физическая культура, рекомендована Федеральным государственным автономным учреждением «Федеральный институт развития образования» (ФГАУ «ФИРО») в</w:t>
      </w:r>
      <w:proofErr w:type="gramEnd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качестве</w:t>
      </w:r>
      <w:proofErr w:type="gramEnd"/>
      <w:r w:rsidRPr="00796B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«30» ноября 2022 г.</w:t>
      </w:r>
    </w:p>
    <w:p w14:paraId="7FFBC037" w14:textId="77777777" w:rsidR="00254C57" w:rsidRPr="00967237" w:rsidRDefault="00254C57" w:rsidP="003807B4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592812E8" w14:textId="77777777" w:rsidR="008D7F3A" w:rsidRDefault="00254C57" w:rsidP="003807B4">
      <w:pPr>
        <w:spacing w:after="0" w:line="240" w:lineRule="auto"/>
        <w:ind w:firstLine="708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046379">
        <w:rPr>
          <w:rFonts w:ascii="Arial" w:hAnsi="Arial" w:cs="Arial"/>
          <w:b/>
          <w:sz w:val="24"/>
          <w:szCs w:val="24"/>
        </w:rPr>
        <w:t xml:space="preserve">ОБД.09 Физическая культура </w:t>
      </w:r>
      <w:r w:rsidRPr="00967237">
        <w:rPr>
          <w:rFonts w:ascii="Arial" w:eastAsia="Calibri" w:hAnsi="Arial" w:cs="Arial"/>
          <w:bCs/>
          <w:sz w:val="24"/>
          <w:szCs w:val="24"/>
        </w:rPr>
        <w:t>направлена на достижение следующих целей и задач:</w:t>
      </w:r>
    </w:p>
    <w:p w14:paraId="19D9DD73" w14:textId="1D9ADD4A" w:rsidR="008D7F3A" w:rsidRPr="008D7F3A" w:rsidRDefault="00254C57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D7F3A" w:rsidRPr="008D7F3A">
        <w:rPr>
          <w:rFonts w:ascii="Arial" w:eastAsia="Calibri" w:hAnsi="Arial" w:cs="Arial"/>
          <w:bCs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561137F4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14:paraId="6D9C67CD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 w14:paraId="24470D59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технологиями современных оздоровительных систем физического </w:t>
      </w:r>
    </w:p>
    <w:p w14:paraId="54D7DC22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7824E528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14:paraId="3A782372" w14:textId="77777777" w:rsidR="008D7F3A" w:rsidRPr="008D7F3A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2E743223" w14:textId="141F9B42" w:rsidR="00254C57" w:rsidRDefault="008D7F3A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D7F3A">
        <w:rPr>
          <w:rFonts w:ascii="Arial" w:eastAsia="Calibri" w:hAnsi="Arial" w:cs="Arial"/>
          <w:bCs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1943CDC8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93A21E9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633D797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DE27D92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4F808FA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1A7D4ED7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44656C9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97C3E34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1E6B1AEC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0DF494E6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B00E1C4" w14:textId="77777777" w:rsidR="003807B4" w:rsidRDefault="003807B4" w:rsidP="003807B4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BE20E77" w14:textId="77777777" w:rsidR="003807B4" w:rsidRPr="008D7F3A" w:rsidRDefault="003807B4" w:rsidP="003807B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B4288E" w14:textId="77777777" w:rsidR="00254C57" w:rsidRPr="00967237" w:rsidRDefault="00254C57" w:rsidP="003807B4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lastRenderedPageBreak/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610"/>
        <w:gridCol w:w="1934"/>
      </w:tblGrid>
      <w:tr w:rsidR="00254C57" w:rsidRPr="00746ED4" w14:paraId="0101D9AA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A023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1C4E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C203" w14:textId="77777777" w:rsidR="00254C57" w:rsidRPr="00967237" w:rsidRDefault="00254C57" w:rsidP="003807B4">
            <w:pPr>
              <w:spacing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8D7F3A" w:rsidRPr="00746ED4" w14:paraId="495B9777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09CD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610" w:type="dxa"/>
          </w:tcPr>
          <w:p w14:paraId="326CDC69" w14:textId="3B584631" w:rsidR="008D7F3A" w:rsidRPr="00746ED4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68" w14:textId="6C87E1BA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1A961640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8739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6B20" w14:textId="6C07C1DB" w:rsidR="008D7F3A" w:rsidRPr="00967237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2.Волейбол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8729" w14:textId="493204F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3B2963CE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4D60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1139" w14:textId="2636F57E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3.Лыжная подготовка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9E23" w14:textId="45B70F28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49936BE5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AD6D" w14:textId="77777777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1566" w14:textId="25749CC5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4.Гимнастика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CBFC" w14:textId="522FFD68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0C9BD13B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ADE5" w14:textId="7001E7F9" w:rsidR="008D7F3A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F905" w14:textId="2A0B6147" w:rsidR="008D7F3A" w:rsidRPr="00967237" w:rsidRDefault="008D7F3A" w:rsidP="003807B4">
            <w:pPr>
              <w:spacing w:line="240" w:lineRule="auto"/>
              <w:rPr>
                <w:rFonts w:eastAsia="Calibri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5. Баскетбол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EB98" w14:textId="64BD2531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D7F3A" w:rsidRPr="00746ED4" w14:paraId="0C15E160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A4FC" w14:textId="142D3AD7" w:rsidR="008D7F3A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198F" w14:textId="1C856C7E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</w:t>
            </w: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.Мини-футбол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5DC3" w14:textId="130215D2" w:rsidR="008D7F3A" w:rsidRPr="00967237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D7F3A" w:rsidRPr="00746ED4" w14:paraId="5DBCB5FA" w14:textId="77777777" w:rsidTr="008D7F3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18DE" w14:textId="77777777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CCF8" w14:textId="77777777" w:rsidR="008D7F3A" w:rsidRPr="00746ED4" w:rsidRDefault="008D7F3A" w:rsidP="003807B4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3B81" w14:textId="22E2CB1E" w:rsidR="008D7F3A" w:rsidRPr="00746ED4" w:rsidRDefault="008D7F3A" w:rsidP="003807B4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2B9E2A2A" w14:textId="77777777" w:rsidR="00254C57" w:rsidRPr="00967237" w:rsidRDefault="00254C57" w:rsidP="003807B4">
      <w:pPr>
        <w:spacing w:line="240" w:lineRule="auto"/>
        <w:rPr>
          <w:rFonts w:ascii="Arial" w:eastAsia="Calibri" w:hAnsi="Arial" w:cs="Arial"/>
          <w:sz w:val="24"/>
          <w:szCs w:val="24"/>
        </w:rPr>
      </w:pPr>
    </w:p>
    <w:p w14:paraId="6DC447C6" w14:textId="77777777" w:rsidR="00254C57" w:rsidRPr="00967237" w:rsidRDefault="00254C57" w:rsidP="003807B4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1E0271D1" w14:textId="162A31C3" w:rsidR="00254C57" w:rsidRPr="00967237" w:rsidRDefault="00254C57" w:rsidP="003807B4">
      <w:pPr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8D7F3A">
        <w:rPr>
          <w:rFonts w:ascii="Arial" w:eastAsia="Calibri" w:hAnsi="Arial" w:cs="Arial"/>
          <w:sz w:val="24"/>
          <w:szCs w:val="24"/>
        </w:rPr>
        <w:t xml:space="preserve"> </w:t>
      </w:r>
      <w:r w:rsidRPr="00066D28">
        <w:rPr>
          <w:rFonts w:ascii="Arial" w:eastAsia="Calibri" w:hAnsi="Arial" w:cs="Arial"/>
          <w:sz w:val="24"/>
          <w:szCs w:val="24"/>
        </w:rPr>
        <w:t xml:space="preserve"> </w:t>
      </w:r>
      <w:r w:rsidR="008D7F3A" w:rsidRPr="00046379">
        <w:rPr>
          <w:rFonts w:ascii="Arial" w:hAnsi="Arial" w:cs="Arial"/>
          <w:b/>
          <w:sz w:val="24"/>
          <w:szCs w:val="24"/>
        </w:rPr>
        <w:t>ОБД.09 Физическая культура</w:t>
      </w:r>
      <w:r w:rsidRPr="00066D28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 xml:space="preserve"> дифференцированного зачета в </w:t>
      </w:r>
      <w:r w:rsidR="008D7F3A">
        <w:rPr>
          <w:rFonts w:ascii="Arial" w:eastAsia="Calibri" w:hAnsi="Arial" w:cs="Arial"/>
          <w:bCs/>
          <w:sz w:val="24"/>
          <w:szCs w:val="24"/>
        </w:rPr>
        <w:t>первом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41E48BFD" w14:textId="451E836D" w:rsidR="00046379" w:rsidRPr="00675EC1" w:rsidRDefault="00254C57" w:rsidP="003807B4">
      <w:pPr>
        <w:pStyle w:val="aa"/>
        <w:spacing w:line="240" w:lineRule="auto"/>
        <w:rPr>
          <w:rFonts w:ascii="Arial" w:hAnsi="Arial" w:cs="Arial"/>
          <w:b/>
          <w:sz w:val="26"/>
        </w:rPr>
      </w:pPr>
      <w:r w:rsidRPr="00967237">
        <w:rPr>
          <w:rFonts w:eastAsia="Calibri"/>
          <w:sz w:val="28"/>
          <w:szCs w:val="28"/>
        </w:rPr>
        <w:br w:type="page"/>
      </w:r>
    </w:p>
    <w:p w14:paraId="7F61F740" w14:textId="293DC613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046379"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14:paraId="6C574B2F" w14:textId="77777777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6BEC2A81" w14:textId="77777777" w:rsidR="005C094B" w:rsidRPr="00046379" w:rsidRDefault="005C094B" w:rsidP="003807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5C094B" w:rsidRPr="00046379" w14:paraId="103B9AC7" w14:textId="77777777" w:rsidTr="005C094B">
        <w:tc>
          <w:tcPr>
            <w:tcW w:w="8755" w:type="dxa"/>
          </w:tcPr>
          <w:p w14:paraId="5E278E5F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14:paraId="2E8DC7ED" w14:textId="7DFCBF5D" w:rsidR="005C094B" w:rsidRPr="00ED4C0C" w:rsidRDefault="009B50C3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C094B" w:rsidRPr="00046379" w14:paraId="51CBD1F7" w14:textId="77777777" w:rsidTr="005C094B">
        <w:tc>
          <w:tcPr>
            <w:tcW w:w="8755" w:type="dxa"/>
          </w:tcPr>
          <w:p w14:paraId="59AD894D" w14:textId="10400726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учебной дисциплины </w:t>
            </w:r>
            <w:r w:rsidR="00046379" w:rsidRPr="000463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0463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0463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046379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C960D1" w:rsidRPr="000463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14:paraId="717933F9" w14:textId="76F37C36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5C094B" w:rsidRPr="00046379" w14:paraId="4F8E1461" w14:textId="77777777" w:rsidTr="005C094B">
        <w:tc>
          <w:tcPr>
            <w:tcW w:w="8755" w:type="dxa"/>
          </w:tcPr>
          <w:p w14:paraId="1342C9F9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Место учебной дисциплины в учебном плане</w:t>
            </w:r>
          </w:p>
        </w:tc>
        <w:tc>
          <w:tcPr>
            <w:tcW w:w="615" w:type="dxa"/>
          </w:tcPr>
          <w:p w14:paraId="044B15C0" w14:textId="3DBEAF35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</w:tr>
      <w:tr w:rsidR="005C094B" w:rsidRPr="00046379" w14:paraId="3CFE9EEB" w14:textId="77777777" w:rsidTr="005C094B">
        <w:tc>
          <w:tcPr>
            <w:tcW w:w="8755" w:type="dxa"/>
          </w:tcPr>
          <w:p w14:paraId="18B0BED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615" w:type="dxa"/>
          </w:tcPr>
          <w:p w14:paraId="4F95B2F1" w14:textId="5B068C40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</w:tr>
      <w:tr w:rsidR="005C094B" w:rsidRPr="00046379" w14:paraId="3DD22BDD" w14:textId="77777777" w:rsidTr="005C094B">
        <w:tc>
          <w:tcPr>
            <w:tcW w:w="8755" w:type="dxa"/>
          </w:tcPr>
          <w:p w14:paraId="0F236F4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615" w:type="dxa"/>
          </w:tcPr>
          <w:p w14:paraId="5D7071FF" w14:textId="0BA7D890" w:rsidR="005C094B" w:rsidRPr="00046379" w:rsidRDefault="00C960D1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63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B50C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5C094B" w:rsidRPr="00046379" w14:paraId="2F1945EA" w14:textId="77777777" w:rsidTr="005C094B">
        <w:tc>
          <w:tcPr>
            <w:tcW w:w="8755" w:type="dxa"/>
          </w:tcPr>
          <w:p w14:paraId="42E98A29" w14:textId="77777777" w:rsidR="005C094B" w:rsidRPr="00046379" w:rsidRDefault="008E144A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Тематическое</w:t>
            </w:r>
            <w:r w:rsidR="005C094B" w:rsidRPr="00046379">
              <w:rPr>
                <w:rFonts w:ascii="Arial" w:eastAsia="Arial" w:hAnsi="Arial" w:cs="Arial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15" w:type="dxa"/>
          </w:tcPr>
          <w:p w14:paraId="14662EAC" w14:textId="44A90E3B" w:rsidR="005C094B" w:rsidRPr="00046379" w:rsidRDefault="00C960D1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63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B50C3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5C094B" w:rsidRPr="00046379" w14:paraId="453D26F7" w14:textId="77777777" w:rsidTr="005C094B">
        <w:tc>
          <w:tcPr>
            <w:tcW w:w="8755" w:type="dxa"/>
          </w:tcPr>
          <w:p w14:paraId="779BFC25" w14:textId="77777777" w:rsidR="005C094B" w:rsidRPr="00046379" w:rsidRDefault="005C094B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14:paraId="362504FD" w14:textId="3372EB0D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</w:tr>
      <w:tr w:rsidR="005C094B" w:rsidRPr="00046379" w14:paraId="146724EF" w14:textId="77777777" w:rsidTr="005C094B">
        <w:trPr>
          <w:trHeight w:val="528"/>
        </w:trPr>
        <w:tc>
          <w:tcPr>
            <w:tcW w:w="8755" w:type="dxa"/>
          </w:tcPr>
          <w:p w14:paraId="560CAF64" w14:textId="4DFD85EB" w:rsidR="005C094B" w:rsidRPr="00046379" w:rsidRDefault="005C094B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  <w:r w:rsidR="008E144A" w:rsidRPr="0004637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46379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="00046379" w:rsidRPr="000463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360FE" w:rsidRPr="00046379">
              <w:rPr>
                <w:rFonts w:ascii="Arial" w:hAnsi="Arial" w:cs="Arial"/>
                <w:sz w:val="24"/>
                <w:szCs w:val="24"/>
                <w:lang w:eastAsia="ar-SA"/>
              </w:rPr>
              <w:t>БД.0</w:t>
            </w:r>
            <w:r w:rsidR="00046379" w:rsidRPr="00046379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="00C960D1" w:rsidRPr="00046379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C960D1" w:rsidRPr="000463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14:paraId="3FB16B1E" w14:textId="3428DEF9" w:rsidR="005C094B" w:rsidRPr="00046379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C094B" w:rsidRPr="00046379" w14:paraId="70B15765" w14:textId="77777777" w:rsidTr="005C094B">
        <w:tc>
          <w:tcPr>
            <w:tcW w:w="8755" w:type="dxa"/>
          </w:tcPr>
          <w:p w14:paraId="46400443" w14:textId="1383664A" w:rsidR="005C094B" w:rsidRDefault="008E144A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46379">
              <w:rPr>
                <w:rFonts w:ascii="Arial" w:eastAsia="Arial" w:hAnsi="Arial" w:cs="Arial"/>
                <w:sz w:val="24"/>
                <w:szCs w:val="24"/>
              </w:rPr>
              <w:t>Рекомендуемая</w:t>
            </w:r>
            <w:r w:rsidR="005C094B" w:rsidRPr="00046379">
              <w:rPr>
                <w:rFonts w:ascii="Arial" w:eastAsia="Arial" w:hAnsi="Arial" w:cs="Arial"/>
                <w:sz w:val="24"/>
                <w:szCs w:val="24"/>
              </w:rPr>
              <w:t xml:space="preserve"> литература</w:t>
            </w:r>
          </w:p>
          <w:p w14:paraId="78B359A7" w14:textId="5BD69973" w:rsidR="005C3D4D" w:rsidRPr="005C3D4D" w:rsidRDefault="005C3D4D" w:rsidP="009B5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5C3D4D">
              <w:rPr>
                <w:rFonts w:ascii="Arial" w:hAnsi="Arial" w:cs="Arial"/>
                <w:sz w:val="24"/>
                <w:szCs w:val="24"/>
              </w:rPr>
              <w:t>онтроль и оценка результатов освоения программы учебной дисциплины</w:t>
            </w:r>
          </w:p>
          <w:p w14:paraId="54009FCB" w14:textId="77777777" w:rsidR="009B50C3" w:rsidRPr="00046379" w:rsidRDefault="009B50C3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5" w:type="dxa"/>
          </w:tcPr>
          <w:p w14:paraId="52C9C930" w14:textId="77777777" w:rsidR="005C094B" w:rsidRDefault="009B50C3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  <w:p w14:paraId="36FF06B6" w14:textId="22380C4F" w:rsidR="005C3D4D" w:rsidRPr="00046379" w:rsidRDefault="005C3D4D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C3D4D" w:rsidRPr="00046379" w14:paraId="07022789" w14:textId="77777777" w:rsidTr="005C094B">
        <w:tc>
          <w:tcPr>
            <w:tcW w:w="8755" w:type="dxa"/>
          </w:tcPr>
          <w:p w14:paraId="5922CA66" w14:textId="77777777" w:rsidR="005C3D4D" w:rsidRPr="00046379" w:rsidRDefault="005C3D4D" w:rsidP="003807B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5" w:type="dxa"/>
          </w:tcPr>
          <w:p w14:paraId="26BBA052" w14:textId="77777777" w:rsidR="005C3D4D" w:rsidRDefault="005C3D4D" w:rsidP="003807B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E72B161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710BC175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B09A2EE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BBC875C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3AA1BAD9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989FC5C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DA333FB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90E06DE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1A2A2EAB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5F4D1C8D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C4D4389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2B24B158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6D361380" w14:textId="77777777" w:rsidR="005C094B" w:rsidRPr="00046379" w:rsidRDefault="005C094B" w:rsidP="003807B4">
      <w:pPr>
        <w:tabs>
          <w:tab w:val="left" w:pos="3570"/>
        </w:tabs>
        <w:spacing w:line="240" w:lineRule="auto"/>
        <w:rPr>
          <w:rFonts w:ascii="Arial" w:hAnsi="Arial" w:cs="Arial"/>
          <w:sz w:val="24"/>
          <w:szCs w:val="24"/>
        </w:rPr>
      </w:pPr>
    </w:p>
    <w:p w14:paraId="3EA4B3DB" w14:textId="77777777" w:rsidR="00675EC1" w:rsidRDefault="00675EC1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F94A86E" w14:textId="77777777" w:rsidR="00675EC1" w:rsidRDefault="00675EC1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5A51EB95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3C792D1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A580DAD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4F119710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70DD2C42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FF7CBF2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057F961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A06B876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0EDF3F84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5946AB8" w14:textId="77777777" w:rsidR="003807B4" w:rsidRDefault="003807B4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43DA105" w14:textId="77777777" w:rsidR="003807B4" w:rsidRDefault="003807B4" w:rsidP="004F1DEC">
      <w:pPr>
        <w:pStyle w:val="a9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4E97007F" w14:textId="77777777" w:rsidR="005C094B" w:rsidRPr="00046379" w:rsidRDefault="005C094B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14:paraId="11FAF0AA" w14:textId="77777777" w:rsidR="005C094B" w:rsidRPr="00046379" w:rsidRDefault="005C094B" w:rsidP="003807B4">
      <w:pPr>
        <w:pStyle w:val="a9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2EF6C24" w14:textId="195DF8CD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«Физическая культура» предназначена для изучения физкультуры студентами специальности  </w:t>
      </w:r>
      <w:r w:rsidR="00C360FE" w:rsidRPr="00046379">
        <w:rPr>
          <w:rFonts w:ascii="Arial" w:eastAsia="Times New Roman" w:hAnsi="Arial" w:cs="Arial"/>
          <w:bCs/>
          <w:sz w:val="24"/>
          <w:szCs w:val="24"/>
        </w:rPr>
        <w:t>39.02.01 Социальная работа</w:t>
      </w:r>
      <w:r w:rsidRPr="00046379">
        <w:rPr>
          <w:rFonts w:ascii="Arial" w:hAnsi="Arial" w:cs="Arial"/>
          <w:bCs/>
          <w:sz w:val="24"/>
          <w:szCs w:val="24"/>
        </w:rPr>
        <w:t xml:space="preserve"> </w:t>
      </w:r>
      <w:r w:rsidR="00675EC1">
        <w:rPr>
          <w:rFonts w:ascii="Arial" w:hAnsi="Arial" w:cs="Arial"/>
          <w:sz w:val="24"/>
          <w:szCs w:val="24"/>
        </w:rPr>
        <w:t xml:space="preserve"> реализующих</w:t>
      </w:r>
      <w:r w:rsidRPr="00046379">
        <w:rPr>
          <w:rFonts w:ascii="Arial" w:hAnsi="Arial" w:cs="Arial"/>
          <w:sz w:val="24"/>
          <w:szCs w:val="24"/>
        </w:rPr>
        <w:t xml:space="preserve"> образовательную программу среднего общего образования в пределах освоения основной профессиональной образовательной программы СПО</w:t>
      </w:r>
      <w:r w:rsidR="00675EC1">
        <w:rPr>
          <w:rFonts w:ascii="Arial" w:hAnsi="Arial" w:cs="Arial"/>
          <w:sz w:val="24"/>
          <w:szCs w:val="24"/>
        </w:rPr>
        <w:t xml:space="preserve"> </w:t>
      </w:r>
      <w:r w:rsidRPr="00046379">
        <w:rPr>
          <w:rFonts w:ascii="Arial" w:hAnsi="Arial" w:cs="Arial"/>
          <w:sz w:val="24"/>
          <w:szCs w:val="24"/>
        </w:rPr>
        <w:t>на базе основного общего образования п</w:t>
      </w:r>
      <w:r w:rsidR="00675EC1">
        <w:rPr>
          <w:rFonts w:ascii="Arial" w:hAnsi="Arial" w:cs="Arial"/>
          <w:sz w:val="24"/>
          <w:szCs w:val="24"/>
        </w:rPr>
        <w:t>ри подготовке рабочих, служащих и специалистов среднего звена.</w:t>
      </w:r>
    </w:p>
    <w:p w14:paraId="16149EB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proofErr w:type="gramStart"/>
      <w:r w:rsidRPr="00046379">
        <w:rPr>
          <w:rFonts w:ascii="Arial" w:hAnsi="Arial" w:cs="Arial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образованию (протокол от 28 июня 2016 г. № 2/16-з).</w:t>
      </w:r>
    </w:p>
    <w:p w14:paraId="301A5D3A" w14:textId="77777777" w:rsidR="005C094B" w:rsidRPr="00046379" w:rsidRDefault="005C094B" w:rsidP="003807B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ПРОФИЛИЗИЦИЯ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58"/>
        <w:gridCol w:w="4567"/>
        <w:gridCol w:w="2933"/>
        <w:gridCol w:w="1513"/>
      </w:tblGrid>
      <w:tr w:rsidR="005C094B" w:rsidRPr="00046379" w14:paraId="41EA4955" w14:textId="77777777" w:rsidTr="00824E11">
        <w:tc>
          <w:tcPr>
            <w:tcW w:w="558" w:type="dxa"/>
          </w:tcPr>
          <w:p w14:paraId="7E77461E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0C9FB1D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567" w:type="dxa"/>
          </w:tcPr>
          <w:p w14:paraId="1FB35816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33" w:type="dxa"/>
          </w:tcPr>
          <w:p w14:paraId="3E47019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Вид занятий</w:t>
            </w:r>
          </w:p>
        </w:tc>
        <w:tc>
          <w:tcPr>
            <w:tcW w:w="1513" w:type="dxa"/>
          </w:tcPr>
          <w:p w14:paraId="451496CE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7257E1" w:rsidRPr="00046379" w14:paraId="7C487777" w14:textId="77777777" w:rsidTr="00D05F3D">
        <w:tc>
          <w:tcPr>
            <w:tcW w:w="558" w:type="dxa"/>
          </w:tcPr>
          <w:p w14:paraId="540C1C51" w14:textId="77777777" w:rsidR="007257E1" w:rsidRPr="00046379" w:rsidRDefault="0089682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1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13" w:type="dxa"/>
            <w:gridSpan w:val="3"/>
            <w:vAlign w:val="center"/>
          </w:tcPr>
          <w:p w14:paraId="6FA7327A" w14:textId="77777777" w:rsidR="007257E1" w:rsidRPr="00046379" w:rsidRDefault="00896821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Раздел.1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 xml:space="preserve"> Легкая атлетика</w:t>
            </w:r>
          </w:p>
        </w:tc>
      </w:tr>
      <w:tr w:rsidR="005C094B" w:rsidRPr="00046379" w14:paraId="355942C1" w14:textId="77777777" w:rsidTr="00824E11">
        <w:tc>
          <w:tcPr>
            <w:tcW w:w="558" w:type="dxa"/>
          </w:tcPr>
          <w:p w14:paraId="031C07E5" w14:textId="77777777" w:rsidR="005C094B" w:rsidRPr="00046379" w:rsidRDefault="005C094B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656792D0" w14:textId="77777777" w:rsidR="005C094B" w:rsidRPr="00046379" w:rsidRDefault="007257E1" w:rsidP="003807B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Развитие скоростно-силовых качеств </w:t>
            </w:r>
          </w:p>
        </w:tc>
        <w:tc>
          <w:tcPr>
            <w:tcW w:w="2933" w:type="dxa"/>
            <w:vAlign w:val="center"/>
          </w:tcPr>
          <w:p w14:paraId="51781F5D" w14:textId="77777777" w:rsidR="005C094B" w:rsidRPr="00046379" w:rsidRDefault="005C094B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FD265D" w:rsidRPr="000463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08580F8D" w14:textId="77777777" w:rsidR="005C094B" w:rsidRPr="00046379" w:rsidRDefault="005C094B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7257E1" w:rsidRPr="00046379" w14:paraId="43CBCCB7" w14:textId="77777777" w:rsidTr="00D05F3D">
        <w:tc>
          <w:tcPr>
            <w:tcW w:w="558" w:type="dxa"/>
          </w:tcPr>
          <w:p w14:paraId="3C62B83C" w14:textId="77777777" w:rsidR="007257E1" w:rsidRPr="00046379" w:rsidRDefault="0089682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13" w:type="dxa"/>
            <w:gridSpan w:val="3"/>
            <w:vAlign w:val="center"/>
          </w:tcPr>
          <w:p w14:paraId="3242B2A2" w14:textId="77777777" w:rsidR="007257E1" w:rsidRPr="00046379" w:rsidRDefault="00896821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Раздел.2</w:t>
            </w:r>
            <w:r w:rsidR="007257E1" w:rsidRPr="00046379">
              <w:rPr>
                <w:rFonts w:ascii="Arial" w:hAnsi="Arial" w:cs="Arial"/>
                <w:sz w:val="24"/>
                <w:szCs w:val="24"/>
              </w:rPr>
              <w:t xml:space="preserve"> Волейбол</w:t>
            </w:r>
          </w:p>
        </w:tc>
      </w:tr>
      <w:tr w:rsidR="007257E1" w:rsidRPr="00046379" w14:paraId="21F7A558" w14:textId="77777777" w:rsidTr="00824E11">
        <w:tc>
          <w:tcPr>
            <w:tcW w:w="558" w:type="dxa"/>
          </w:tcPr>
          <w:p w14:paraId="7C79567A" w14:textId="77777777" w:rsidR="007257E1" w:rsidRPr="00046379" w:rsidRDefault="007257E1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55F789E5" w14:textId="77777777" w:rsidR="007257E1" w:rsidRPr="00046379" w:rsidRDefault="007257E1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2933" w:type="dxa"/>
            <w:vAlign w:val="center"/>
          </w:tcPr>
          <w:p w14:paraId="1471EE89" w14:textId="5B4F3329" w:rsidR="007257E1" w:rsidRPr="00046379" w:rsidRDefault="007257E1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14:paraId="71D8B729" w14:textId="77777777" w:rsidR="007257E1" w:rsidRPr="00046379" w:rsidRDefault="007257E1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D265D" w:rsidRPr="00046379" w14:paraId="6AD63C2C" w14:textId="77777777" w:rsidTr="00240D8F">
        <w:tc>
          <w:tcPr>
            <w:tcW w:w="558" w:type="dxa"/>
          </w:tcPr>
          <w:p w14:paraId="348EE7C7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13" w:type="dxa"/>
            <w:gridSpan w:val="3"/>
            <w:vAlign w:val="center"/>
          </w:tcPr>
          <w:p w14:paraId="695E89B8" w14:textId="77777777" w:rsidR="00FD265D" w:rsidRPr="00046379" w:rsidRDefault="00FD265D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 3 Лыжная подготовка</w:t>
            </w:r>
          </w:p>
        </w:tc>
      </w:tr>
      <w:tr w:rsidR="00FD265D" w:rsidRPr="00046379" w14:paraId="649BAF52" w14:textId="77777777" w:rsidTr="00824E11">
        <w:tc>
          <w:tcPr>
            <w:tcW w:w="558" w:type="dxa"/>
          </w:tcPr>
          <w:p w14:paraId="37CF4624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25C2AB1F" w14:textId="77777777" w:rsidR="00FD265D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Развитие выносливости</w:t>
            </w:r>
          </w:p>
        </w:tc>
        <w:tc>
          <w:tcPr>
            <w:tcW w:w="2933" w:type="dxa"/>
            <w:vAlign w:val="center"/>
          </w:tcPr>
          <w:p w14:paraId="382B8826" w14:textId="08563C7F" w:rsidR="00FD265D" w:rsidRPr="00046379" w:rsidRDefault="00FD265D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13" w:type="dxa"/>
          </w:tcPr>
          <w:p w14:paraId="7912E302" w14:textId="300267DC" w:rsidR="00FD265D" w:rsidRPr="00046379" w:rsidRDefault="00824E11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C4B1C" w:rsidRPr="00046379" w14:paraId="1879D77E" w14:textId="77777777" w:rsidTr="00D05F3D">
        <w:tc>
          <w:tcPr>
            <w:tcW w:w="558" w:type="dxa"/>
          </w:tcPr>
          <w:p w14:paraId="43A1D6B3" w14:textId="77777777" w:rsidR="00BC4B1C" w:rsidRPr="00046379" w:rsidRDefault="00FD265D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13" w:type="dxa"/>
            <w:gridSpan w:val="3"/>
            <w:vAlign w:val="center"/>
          </w:tcPr>
          <w:p w14:paraId="32B658CF" w14:textId="77777777" w:rsidR="00BC4B1C" w:rsidRPr="00046379" w:rsidRDefault="00FD265D" w:rsidP="003807B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Раздел.4</w:t>
            </w:r>
            <w:r w:rsidR="00BC4B1C" w:rsidRPr="00046379">
              <w:rPr>
                <w:rFonts w:ascii="Arial" w:hAnsi="Arial" w:cs="Arial"/>
                <w:sz w:val="24"/>
                <w:szCs w:val="24"/>
              </w:rPr>
              <w:t xml:space="preserve"> Гимнастика</w:t>
            </w:r>
          </w:p>
        </w:tc>
      </w:tr>
      <w:tr w:rsidR="00BC4B1C" w:rsidRPr="00046379" w14:paraId="6544F2B3" w14:textId="77777777" w:rsidTr="00824E11">
        <w:tc>
          <w:tcPr>
            <w:tcW w:w="558" w:type="dxa"/>
          </w:tcPr>
          <w:p w14:paraId="154CAB88" w14:textId="77777777" w:rsidR="00BC4B1C" w:rsidRPr="00046379" w:rsidRDefault="00BC4B1C" w:rsidP="00380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14:paraId="395D4112" w14:textId="77777777" w:rsidR="00BC4B1C" w:rsidRPr="00046379" w:rsidRDefault="00BC4B1C" w:rsidP="003807B4">
            <w:pPr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2933" w:type="dxa"/>
            <w:vAlign w:val="center"/>
          </w:tcPr>
          <w:p w14:paraId="49962003" w14:textId="11EC74E7" w:rsidR="00BC4B1C" w:rsidRPr="00046379" w:rsidRDefault="00BC4B1C" w:rsidP="00380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13" w:type="dxa"/>
          </w:tcPr>
          <w:p w14:paraId="1F56F014" w14:textId="77777777" w:rsidR="00BC4B1C" w:rsidRPr="00046379" w:rsidRDefault="00BC4B1C" w:rsidP="003807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14:paraId="24C16DB4" w14:textId="77777777" w:rsidR="005C094B" w:rsidRPr="00046379" w:rsidRDefault="005C094B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339268" w14:textId="77777777" w:rsidR="00046379" w:rsidRDefault="00046379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B79190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58055A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D1FE79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61C4B4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82105C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BA5A3C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248E35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705BF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886302F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F36026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59BC9348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6B0633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D9B296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10A4F917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F49D9B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4F0A43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49AD11" w14:textId="77777777" w:rsidR="009B50C3" w:rsidRDefault="009B50C3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3C8F81" w14:textId="75F3B354" w:rsidR="005C094B" w:rsidRPr="00046379" w:rsidRDefault="005C094B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046379">
        <w:rPr>
          <w:rFonts w:ascii="Arial" w:eastAsia="Arial" w:hAnsi="Arial" w:cs="Arial"/>
          <w:b/>
          <w:sz w:val="24"/>
          <w:szCs w:val="24"/>
        </w:rPr>
        <w:lastRenderedPageBreak/>
        <w:t>ОБЩАЯ ХАРАКТЕРИСТИКА УЧЕБНОЙ ДИСЦИПЛИНЫ</w:t>
      </w:r>
    </w:p>
    <w:p w14:paraId="5D5A4DC2" w14:textId="058C6462" w:rsidR="005C094B" w:rsidRPr="00046379" w:rsidRDefault="00046379" w:rsidP="003807B4">
      <w:pPr>
        <w:spacing w:after="0" w:line="24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О</w:t>
      </w:r>
      <w:r w:rsidR="00C360FE" w:rsidRPr="00046379">
        <w:rPr>
          <w:rFonts w:ascii="Arial" w:eastAsia="Arial" w:hAnsi="Arial" w:cs="Arial"/>
          <w:b/>
          <w:sz w:val="24"/>
          <w:szCs w:val="24"/>
        </w:rPr>
        <w:t>БД.0</w:t>
      </w:r>
      <w:r>
        <w:rPr>
          <w:rFonts w:ascii="Arial" w:eastAsia="Arial" w:hAnsi="Arial" w:cs="Arial"/>
          <w:b/>
          <w:sz w:val="24"/>
          <w:szCs w:val="24"/>
        </w:rPr>
        <w:t>9</w:t>
      </w:r>
      <w:r w:rsidR="005C094B" w:rsidRPr="00046379">
        <w:rPr>
          <w:rFonts w:ascii="Arial" w:eastAsia="Arial" w:hAnsi="Arial" w:cs="Arial"/>
          <w:b/>
          <w:sz w:val="24"/>
          <w:szCs w:val="24"/>
        </w:rPr>
        <w:t xml:space="preserve"> Физическая культура</w:t>
      </w:r>
    </w:p>
    <w:p w14:paraId="6C65FC17" w14:textId="77777777" w:rsidR="005C094B" w:rsidRPr="00046379" w:rsidRDefault="005C094B" w:rsidP="003807B4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1F84FEC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Содержание программы «Физическая культура» направлено на достижение следующих целей: </w:t>
      </w:r>
    </w:p>
    <w:p w14:paraId="4C2F256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bookmarkStart w:id="1" w:name="_Hlk149493051"/>
      <w:r w:rsidRPr="00046379">
        <w:rPr>
          <w:rFonts w:ascii="Arial" w:hAnsi="Arial" w:cs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47B9FB9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14:paraId="44F4B0C8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 w14:paraId="7A2ED0F4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овладение технологиями современных оздоровительных систем физического </w:t>
      </w:r>
    </w:p>
    <w:p w14:paraId="71131AD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04F9DA9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14:paraId="0042972A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4978739E" w14:textId="1EDA0ADC" w:rsidR="005C094B" w:rsidRPr="00675EC1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bookmarkEnd w:id="1"/>
    </w:p>
    <w:p w14:paraId="2CF84A66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     </w:t>
      </w:r>
      <w:r w:rsidRPr="00046379">
        <w:rPr>
          <w:rFonts w:ascii="Arial" w:hAnsi="Arial" w:cs="Arial"/>
          <w:sz w:val="24"/>
          <w:szCs w:val="24"/>
        </w:rPr>
        <w:t>В результате освоения дисциплины обучающийся должен уметь:</w:t>
      </w:r>
    </w:p>
    <w:p w14:paraId="4C4AFA7A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выполнять индивидуально подобранные комплексы оздоровительной и адаптивной</w:t>
      </w:r>
    </w:p>
    <w:p w14:paraId="737808D6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(лечебной) физической культуры, композиции упражнений атлетической гимнастики;</w:t>
      </w:r>
    </w:p>
    <w:p w14:paraId="5EF7F6DF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выполнять простейшие приемы самомассажа и релаксации;</w:t>
      </w:r>
    </w:p>
    <w:p w14:paraId="69C6B009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проводить самоконтроль при занятиях физическими упражнениями;</w:t>
      </w:r>
    </w:p>
    <w:p w14:paraId="065C401C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14:paraId="1C1428CC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выполнять приемы защиты и самообороны, страховки и </w:t>
      </w:r>
      <w:proofErr w:type="spellStart"/>
      <w:r w:rsidRPr="00046379">
        <w:rPr>
          <w:rFonts w:ascii="Arial" w:hAnsi="Arial" w:cs="Arial"/>
          <w:sz w:val="24"/>
          <w:szCs w:val="24"/>
        </w:rPr>
        <w:t>самостраховки</w:t>
      </w:r>
      <w:proofErr w:type="spellEnd"/>
      <w:r w:rsidRPr="00046379">
        <w:rPr>
          <w:rFonts w:ascii="Arial" w:hAnsi="Arial" w:cs="Arial"/>
          <w:sz w:val="24"/>
          <w:szCs w:val="24"/>
        </w:rPr>
        <w:t>;</w:t>
      </w:r>
    </w:p>
    <w:p w14:paraId="4C6DDD8B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14:paraId="2DD9099E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 w14:paraId="7A52D05B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56102AB8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повышения работоспособности, сохранения и укрепления здоровья;</w:t>
      </w:r>
    </w:p>
    <w:p w14:paraId="4543B1D4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14:paraId="5109FBD0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14:paraId="070E46B0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14:paraId="49BA8589" w14:textId="77777777" w:rsidR="005C094B" w:rsidRPr="00046379" w:rsidRDefault="005C094B" w:rsidP="003807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>знать/понимать:</w:t>
      </w:r>
    </w:p>
    <w:p w14:paraId="13A1AA12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14:paraId="3C062B16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способы контроля и  оценки подготовленности;</w:t>
      </w:r>
    </w:p>
    <w:p w14:paraId="53AFCDD2" w14:textId="77777777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 w14:paraId="1A77E189" w14:textId="77777777" w:rsidR="005C094B" w:rsidRPr="00046379" w:rsidRDefault="005C094B" w:rsidP="003807B4">
      <w:pPr>
        <w:pStyle w:val="21"/>
        <w:spacing w:before="0"/>
        <w:ind w:left="1080"/>
        <w:jc w:val="center"/>
        <w:rPr>
          <w:rFonts w:ascii="Arial" w:hAnsi="Arial" w:cs="Arial"/>
          <w:sz w:val="24"/>
          <w:szCs w:val="24"/>
          <w:lang w:val="ru-RU"/>
        </w:rPr>
      </w:pPr>
    </w:p>
    <w:p w14:paraId="0413FBFF" w14:textId="77777777" w:rsidR="005C094B" w:rsidRPr="00046379" w:rsidRDefault="005C094B" w:rsidP="003807B4">
      <w:pPr>
        <w:pStyle w:val="21"/>
        <w:spacing w:before="0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046379">
        <w:rPr>
          <w:rFonts w:ascii="Arial" w:hAnsi="Arial" w:cs="Arial"/>
          <w:sz w:val="24"/>
          <w:szCs w:val="24"/>
          <w:lang w:val="ru-RU"/>
        </w:rPr>
        <w:t>МЕСТО ДИСЦИПЛИНЫ В СТРУКТУРЕ ОСНОВНОЙ ПРОФЕССИОНАЛЬНОЙ ОБРАЗОВАТЕЛЬНОЙ ПРОГРАМЫ</w:t>
      </w:r>
    </w:p>
    <w:p w14:paraId="0DB71418" w14:textId="77777777" w:rsidR="005C094B" w:rsidRPr="00046379" w:rsidRDefault="005C094B" w:rsidP="003807B4">
      <w:pPr>
        <w:pStyle w:val="21"/>
        <w:spacing w:before="0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14:paraId="3956F6F8" w14:textId="69852874" w:rsidR="005C094B" w:rsidRPr="00046379" w:rsidRDefault="00675EC1" w:rsidP="003807B4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В </w:t>
      </w:r>
      <w:r w:rsidR="005C094B" w:rsidRPr="00046379">
        <w:rPr>
          <w:rFonts w:ascii="Arial" w:eastAsia="Arial" w:hAnsi="Arial" w:cs="Arial"/>
          <w:sz w:val="24"/>
          <w:szCs w:val="24"/>
        </w:rPr>
        <w:t xml:space="preserve">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</w:t>
      </w:r>
      <w:r w:rsidR="00046379">
        <w:rPr>
          <w:rFonts w:ascii="Arial" w:eastAsia="Arial" w:hAnsi="Arial" w:cs="Arial"/>
          <w:sz w:val="24"/>
          <w:szCs w:val="24"/>
        </w:rPr>
        <w:t>О</w:t>
      </w:r>
      <w:r w:rsidR="00237789" w:rsidRPr="00046379">
        <w:rPr>
          <w:rFonts w:ascii="Arial" w:eastAsia="Arial" w:hAnsi="Arial" w:cs="Arial"/>
          <w:sz w:val="24"/>
          <w:szCs w:val="24"/>
        </w:rPr>
        <w:t>БД.0</w:t>
      </w:r>
      <w:r w:rsidR="00046379">
        <w:rPr>
          <w:rFonts w:ascii="Arial" w:eastAsia="Arial" w:hAnsi="Arial" w:cs="Arial"/>
          <w:sz w:val="24"/>
          <w:szCs w:val="24"/>
        </w:rPr>
        <w:t>9</w:t>
      </w:r>
      <w:r w:rsidR="005C094B" w:rsidRPr="00046379">
        <w:rPr>
          <w:rFonts w:ascii="Arial" w:eastAsia="Arial" w:hAnsi="Arial" w:cs="Arial"/>
          <w:sz w:val="24"/>
          <w:szCs w:val="24"/>
        </w:rPr>
        <w:t>Физическая культура изучается в общеобразовательном цикле учебного плана ООП СПО на базе</w:t>
      </w:r>
      <w:r w:rsidR="0064773D" w:rsidRPr="00046379">
        <w:rPr>
          <w:rFonts w:ascii="Arial" w:eastAsia="Arial" w:hAnsi="Arial" w:cs="Arial"/>
          <w:sz w:val="24"/>
          <w:szCs w:val="24"/>
        </w:rPr>
        <w:t xml:space="preserve"> </w:t>
      </w:r>
      <w:r w:rsidR="005C094B" w:rsidRPr="00046379">
        <w:rPr>
          <w:rFonts w:ascii="Arial" w:eastAsia="Arial" w:hAnsi="Arial" w:cs="Arial"/>
          <w:sz w:val="24"/>
          <w:szCs w:val="24"/>
        </w:rPr>
        <w:t>основного общего образования с получением среднего общего образования (ППКРС, ППССЗ).</w:t>
      </w:r>
    </w:p>
    <w:p w14:paraId="38BEC1BB" w14:textId="72FE5A9A" w:rsidR="00C960D1" w:rsidRDefault="005C094B" w:rsidP="003807B4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46379">
        <w:rPr>
          <w:rFonts w:ascii="Arial" w:eastAsia="Arial" w:hAnsi="Arial" w:cs="Arial"/>
          <w:sz w:val="24"/>
          <w:szCs w:val="24"/>
        </w:rPr>
        <w:t xml:space="preserve">В учебных планах ППКРС, ППССЗ место учебной дисциплины </w:t>
      </w:r>
      <w:r w:rsidR="00046379">
        <w:rPr>
          <w:rFonts w:ascii="Arial" w:eastAsia="Arial" w:hAnsi="Arial" w:cs="Arial"/>
          <w:sz w:val="24"/>
          <w:szCs w:val="24"/>
        </w:rPr>
        <w:t>О</w:t>
      </w:r>
      <w:r w:rsidR="00237789" w:rsidRPr="00046379">
        <w:rPr>
          <w:rFonts w:ascii="Arial" w:eastAsia="Arial" w:hAnsi="Arial" w:cs="Arial"/>
          <w:sz w:val="24"/>
          <w:szCs w:val="24"/>
        </w:rPr>
        <w:t>БД.0</w:t>
      </w:r>
      <w:r w:rsidR="00046379">
        <w:rPr>
          <w:rFonts w:ascii="Arial" w:eastAsia="Arial" w:hAnsi="Arial" w:cs="Arial"/>
          <w:sz w:val="24"/>
          <w:szCs w:val="24"/>
        </w:rPr>
        <w:t>9</w:t>
      </w:r>
      <w:r w:rsidR="0064773D" w:rsidRPr="00046379">
        <w:rPr>
          <w:rFonts w:ascii="Arial" w:eastAsia="Arial" w:hAnsi="Arial" w:cs="Arial"/>
          <w:sz w:val="24"/>
          <w:szCs w:val="24"/>
        </w:rPr>
        <w:t xml:space="preserve"> Физическая культура -</w:t>
      </w:r>
      <w:r w:rsidRPr="00046379">
        <w:rPr>
          <w:rFonts w:ascii="Arial" w:eastAsia="Arial" w:hAnsi="Arial" w:cs="Arial"/>
          <w:sz w:val="24"/>
          <w:szCs w:val="24"/>
        </w:rPr>
        <w:t xml:space="preserve">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</w:t>
      </w:r>
      <w:r w:rsidR="00675EC1">
        <w:rPr>
          <w:rFonts w:ascii="Arial" w:eastAsia="Arial" w:hAnsi="Arial" w:cs="Arial"/>
          <w:sz w:val="24"/>
          <w:szCs w:val="24"/>
        </w:rPr>
        <w:t xml:space="preserve"> профессионального образования.</w:t>
      </w:r>
    </w:p>
    <w:p w14:paraId="22E6B870" w14:textId="77777777" w:rsidR="00675EC1" w:rsidRPr="00046379" w:rsidRDefault="00675EC1" w:rsidP="003807B4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91AEDF1" w14:textId="77777777" w:rsidR="005C094B" w:rsidRPr="00046379" w:rsidRDefault="005C094B" w:rsidP="003807B4">
      <w:pPr>
        <w:pStyle w:val="21"/>
        <w:spacing w:before="0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046379">
        <w:rPr>
          <w:rFonts w:ascii="Arial" w:hAnsi="Arial" w:cs="Arial"/>
          <w:sz w:val="24"/>
          <w:szCs w:val="24"/>
          <w:lang w:val="ru-RU"/>
        </w:rPr>
        <w:t>РЕЗУЛЬТАТЫ ОСВОЕНИЯ УЧЕБНОЙ ДИСЦИПЛИНЫ</w:t>
      </w:r>
    </w:p>
    <w:p w14:paraId="6926FA35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 w:rsidRPr="00046379">
        <w:rPr>
          <w:rFonts w:ascii="Arial" w:hAnsi="Arial" w:cs="Arial"/>
          <w:b/>
          <w:i/>
          <w:sz w:val="24"/>
          <w:szCs w:val="24"/>
        </w:rPr>
        <w:t>результатов:</w:t>
      </w:r>
    </w:p>
    <w:p w14:paraId="1759C44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</w:t>
      </w:r>
      <w:r w:rsidRPr="00046379">
        <w:rPr>
          <w:rFonts w:ascii="Arial" w:hAnsi="Arial" w:cs="Arial"/>
          <w:b/>
          <w:sz w:val="24"/>
          <w:szCs w:val="24"/>
        </w:rPr>
        <w:t>личностных:</w:t>
      </w:r>
      <w:r w:rsidRPr="00046379">
        <w:rPr>
          <w:rFonts w:ascii="Arial" w:hAnsi="Arial" w:cs="Arial"/>
          <w:sz w:val="24"/>
          <w:szCs w:val="24"/>
        </w:rPr>
        <w:t xml:space="preserve"> </w:t>
      </w:r>
    </w:p>
    <w:p w14:paraId="69CBCFC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и способность обучающихся к саморазвитию и личностному самоопределению; </w:t>
      </w:r>
    </w:p>
    <w:p w14:paraId="4AEDF18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сформированност</w:t>
      </w:r>
      <w:r w:rsidR="0064773D" w:rsidRPr="00046379">
        <w:rPr>
          <w:rFonts w:ascii="Arial" w:hAnsi="Arial" w:cs="Arial"/>
          <w:sz w:val="24"/>
          <w:szCs w:val="24"/>
        </w:rPr>
        <w:t>ь</w:t>
      </w:r>
      <w:r w:rsidRPr="00046379">
        <w:rPr>
          <w:rFonts w:ascii="Arial" w:hAnsi="Arial" w:cs="Arial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046379">
        <w:rPr>
          <w:rFonts w:ascii="Arial" w:hAnsi="Arial" w:cs="Arial"/>
          <w:sz w:val="24"/>
          <w:szCs w:val="24"/>
        </w:rPr>
        <w:t>валелогической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14:paraId="2557E71E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14:paraId="384A3547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14:paraId="11EAB44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14:paraId="7413705E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28CABF29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051448D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формирование навыков сотрудничества со сверстниками, умение продуктивно общаться и взаимодействовать в процессе физкультурно-</w:t>
      </w:r>
      <w:r w:rsidRPr="00046379">
        <w:rPr>
          <w:rFonts w:ascii="Arial" w:hAnsi="Arial" w:cs="Arial"/>
          <w:sz w:val="24"/>
          <w:szCs w:val="24"/>
        </w:rPr>
        <w:lastRenderedPageBreak/>
        <w:t xml:space="preserve">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763BE5E7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14:paraId="72EFC1C8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14:paraId="72EA0107" w14:textId="77777777" w:rsidR="005C094B" w:rsidRPr="00046379" w:rsidRDefault="005C094B" w:rsidP="003807B4">
      <w:pPr>
        <w:pStyle w:val="aa"/>
        <w:spacing w:after="0" w:line="240" w:lineRule="auto"/>
        <w:ind w:firstLine="707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к служению Отечеству, его защите; </w:t>
      </w:r>
    </w:p>
    <w:p w14:paraId="16364EA0" w14:textId="77777777" w:rsidR="005C094B" w:rsidRPr="00046379" w:rsidRDefault="005C094B" w:rsidP="003807B4">
      <w:pPr>
        <w:pStyle w:val="aa"/>
        <w:spacing w:after="0" w:line="240" w:lineRule="auto"/>
        <w:ind w:firstLine="707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патриотизм, уважение к своему народу, чувство ответственности перед Родиной;          </w:t>
      </w:r>
    </w:p>
    <w:p w14:paraId="3C7304F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• </w:t>
      </w:r>
      <w:r w:rsidRPr="00046379">
        <w:rPr>
          <w:rFonts w:ascii="Arial" w:hAnsi="Arial" w:cs="Arial"/>
          <w:b/>
          <w:sz w:val="24"/>
          <w:szCs w:val="24"/>
        </w:rPr>
        <w:t>метапредметных:</w:t>
      </w:r>
      <w:r w:rsidRPr="00046379">
        <w:rPr>
          <w:rFonts w:ascii="Arial" w:hAnsi="Arial" w:cs="Arial"/>
          <w:sz w:val="24"/>
          <w:szCs w:val="24"/>
        </w:rPr>
        <w:t xml:space="preserve"> </w:t>
      </w:r>
    </w:p>
    <w:p w14:paraId="2391BA4B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28A484D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4A88414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683C5A1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6E5816E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14:paraId="4473051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14:paraId="0B9627B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t xml:space="preserve"> • предметных: </w:t>
      </w:r>
    </w:p>
    <w:p w14:paraId="1A7F0083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15435152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52938550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006E35B1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1F0E82CC" w14:textId="77777777" w:rsidR="005C094B" w:rsidRPr="00046379" w:rsidRDefault="005C094B" w:rsidP="003807B4">
      <w:pPr>
        <w:pStyle w:val="aa"/>
        <w:spacing w:after="0" w:line="24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 спортивного комплекса «Готов к труду и обороне» (ГТО)</w:t>
      </w:r>
    </w:p>
    <w:p w14:paraId="17B749FD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D9E3783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9C49D2A" w14:textId="77777777" w:rsidR="009B50C3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ABC8822" w14:textId="4E02004F" w:rsidR="005C094B" w:rsidRDefault="005C094B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 xml:space="preserve">В результате освоения дисциплины </w:t>
      </w:r>
      <w:r w:rsidR="00046379" w:rsidRPr="00046379">
        <w:rPr>
          <w:rFonts w:ascii="Arial" w:hAnsi="Arial" w:cs="Arial"/>
          <w:b/>
          <w:bCs/>
          <w:sz w:val="24"/>
          <w:szCs w:val="24"/>
        </w:rPr>
        <w:t>О</w:t>
      </w:r>
      <w:r w:rsidR="00237789" w:rsidRPr="00046379">
        <w:rPr>
          <w:rFonts w:ascii="Arial" w:hAnsi="Arial" w:cs="Arial"/>
          <w:b/>
          <w:sz w:val="24"/>
          <w:szCs w:val="24"/>
        </w:rPr>
        <w:t>БД.0</w:t>
      </w:r>
      <w:r w:rsidR="00046379">
        <w:rPr>
          <w:rFonts w:ascii="Arial" w:hAnsi="Arial" w:cs="Arial"/>
          <w:b/>
          <w:sz w:val="24"/>
          <w:szCs w:val="24"/>
        </w:rPr>
        <w:t>9</w:t>
      </w:r>
      <w:r w:rsidRPr="00046379">
        <w:rPr>
          <w:rFonts w:ascii="Arial" w:hAnsi="Arial" w:cs="Arial"/>
          <w:sz w:val="24"/>
          <w:szCs w:val="24"/>
        </w:rPr>
        <w:t xml:space="preserve"> </w:t>
      </w:r>
      <w:r w:rsidRPr="00046379">
        <w:rPr>
          <w:rFonts w:ascii="Arial" w:hAnsi="Arial" w:cs="Arial"/>
          <w:b/>
          <w:sz w:val="24"/>
          <w:szCs w:val="24"/>
        </w:rPr>
        <w:t xml:space="preserve">Физическая культура </w:t>
      </w:r>
      <w:r w:rsidRPr="000463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6379">
        <w:rPr>
          <w:rFonts w:ascii="Arial" w:hAnsi="Arial" w:cs="Arial"/>
          <w:sz w:val="24"/>
          <w:szCs w:val="24"/>
        </w:rPr>
        <w:t>обучающийся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осваивает элементы компетенций:</w:t>
      </w:r>
    </w:p>
    <w:p w14:paraId="3681416A" w14:textId="77777777" w:rsidR="009B50C3" w:rsidRPr="00046379" w:rsidRDefault="009B50C3" w:rsidP="003807B4">
      <w:pPr>
        <w:pStyle w:val="2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BF2BEB" w14:textId="77777777" w:rsidR="005C094B" w:rsidRPr="00046379" w:rsidRDefault="005C094B" w:rsidP="003807B4">
      <w:pPr>
        <w:pStyle w:val="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260"/>
      </w:tblGrid>
      <w:tr w:rsidR="0064773D" w:rsidRPr="00046379" w14:paraId="65E8C82E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DB55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1EFA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2128" w14:textId="77777777" w:rsidR="0064773D" w:rsidRPr="00046379" w:rsidRDefault="0064773D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i/>
                <w:sz w:val="24"/>
                <w:szCs w:val="24"/>
              </w:rPr>
              <w:t>Знания</w:t>
            </w:r>
          </w:p>
        </w:tc>
      </w:tr>
      <w:tr w:rsidR="0064773D" w:rsidRPr="00046379" w14:paraId="648D4978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85F2" w14:textId="77777777" w:rsidR="0064773D" w:rsidRPr="00046379" w:rsidRDefault="0064773D" w:rsidP="003807B4">
            <w:pPr>
              <w:spacing w:after="0" w:line="240" w:lineRule="auto"/>
              <w:ind w:right="46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ОК 01.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Выбирать</w:t>
            </w:r>
          </w:p>
          <w:p w14:paraId="7BA36AB4" w14:textId="77777777" w:rsidR="0064773D" w:rsidRPr="00046379" w:rsidRDefault="0064773D" w:rsidP="003807B4">
            <w:pPr>
              <w:spacing w:after="0" w:line="240" w:lineRule="auto"/>
              <w:ind w:right="172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спо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ше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применитель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7AC5" w14:textId="77777777" w:rsidR="0064773D" w:rsidRPr="00046379" w:rsidRDefault="0064773D" w:rsidP="003807B4">
            <w:pPr>
              <w:tabs>
                <w:tab w:val="left" w:pos="2161"/>
              </w:tabs>
              <w:spacing w:before="11" w:after="0" w:line="240" w:lineRule="auto"/>
              <w:ind w:right="142" w:firstLine="7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познавать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ачу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360FA950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9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её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ные</w:t>
            </w:r>
            <w:r w:rsidRPr="00046379">
              <w:rPr>
                <w:rFonts w:ascii="Arial" w:hAnsi="Arial" w:cs="Arial"/>
                <w:color w:val="000000"/>
                <w:spacing w:val="65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части;</w:t>
            </w:r>
          </w:p>
          <w:p w14:paraId="11DF426C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125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эфф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искать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</w:t>
            </w:r>
            <w:r w:rsidRPr="000463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ю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необ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проблемы;</w:t>
            </w:r>
          </w:p>
          <w:p w14:paraId="3D03F357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14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соста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5B9B1CBB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right="7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делить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сы;</w:t>
            </w:r>
          </w:p>
          <w:p w14:paraId="68AA20C0" w14:textId="77777777" w:rsidR="0064773D" w:rsidRPr="00046379" w:rsidRDefault="0064773D" w:rsidP="003807B4">
            <w:pPr>
              <w:spacing w:before="14" w:after="0" w:line="240" w:lineRule="auto"/>
              <w:ind w:right="587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актуаль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ыми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методами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61B75863" w14:textId="77777777" w:rsidR="0064773D" w:rsidRPr="00046379" w:rsidRDefault="0064773D" w:rsidP="003807B4">
            <w:pPr>
              <w:spacing w:after="0" w:line="240" w:lineRule="auto"/>
              <w:ind w:right="121" w:firstLine="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ализовывать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51C6CAB8" w14:textId="77777777" w:rsidR="0064773D" w:rsidRPr="00046379" w:rsidRDefault="0064773D" w:rsidP="003807B4">
            <w:pPr>
              <w:tabs>
                <w:tab w:val="left" w:pos="2161"/>
              </w:tabs>
              <w:spacing w:after="0" w:line="240" w:lineRule="auto"/>
              <w:ind w:firstLine="32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посл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дст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ия</w:t>
            </w:r>
            <w:r w:rsidRPr="00046379">
              <w:rPr>
                <w:rFonts w:ascii="Arial" w:hAnsi="Arial" w:cs="Arial"/>
                <w:color w:val="000000"/>
                <w:spacing w:val="63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оих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й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амос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помощью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наста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ника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)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F3E" w14:textId="77777777" w:rsidR="0064773D" w:rsidRPr="00046379" w:rsidRDefault="0064773D" w:rsidP="003807B4">
            <w:pPr>
              <w:spacing w:before="11" w:after="0" w:line="240" w:lineRule="auto"/>
              <w:ind w:right="59" w:firstLine="5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котором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приходит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жить;</w:t>
            </w:r>
          </w:p>
          <w:p w14:paraId="299024AB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новные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14:paraId="19DB711E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алгоритмы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област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х;</w:t>
            </w:r>
          </w:p>
          <w:p w14:paraId="128F39D5" w14:textId="77777777" w:rsidR="0064773D" w:rsidRPr="00046379" w:rsidRDefault="0064773D" w:rsidP="003807B4">
            <w:pPr>
              <w:spacing w:after="0" w:line="24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тоды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х;</w:t>
            </w:r>
          </w:p>
          <w:p w14:paraId="1BAA611F" w14:textId="77777777" w:rsidR="0064773D" w:rsidRPr="00046379" w:rsidRDefault="0064773D" w:rsidP="003807B4">
            <w:pPr>
              <w:spacing w:before="14" w:after="0" w:line="240" w:lineRule="auto"/>
              <w:ind w:right="43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задач;</w:t>
            </w:r>
          </w:p>
          <w:p w14:paraId="725C935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оценки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ности.</w:t>
            </w:r>
          </w:p>
        </w:tc>
      </w:tr>
      <w:tr w:rsidR="0064773D" w:rsidRPr="00046379" w14:paraId="2EADB438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6AEB" w14:textId="77777777" w:rsidR="0064773D" w:rsidRPr="00046379" w:rsidRDefault="0064773D" w:rsidP="003807B4">
            <w:pPr>
              <w:spacing w:before="11" w:after="0" w:line="240" w:lineRule="auto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2.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ще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интерпр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тацию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информации,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необ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выполнения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898B" w14:textId="77777777" w:rsidR="0064773D" w:rsidRPr="00046379" w:rsidRDefault="0064773D" w:rsidP="003807B4">
            <w:pPr>
              <w:spacing w:before="11"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14BB80FA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784FA46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проце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color w:val="000000"/>
                <w:spacing w:val="3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14:paraId="2261E18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получаемую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информацию;</w:t>
            </w:r>
          </w:p>
          <w:p w14:paraId="2014B143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наиболее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пер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чне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54E10EF0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практиче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кую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имость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14:paraId="5906DE7C" w14:textId="77777777" w:rsidR="0064773D" w:rsidRPr="00046379" w:rsidRDefault="0064773D" w:rsidP="003807B4">
            <w:pPr>
              <w:spacing w:after="0" w:line="240" w:lineRule="auto"/>
              <w:ind w:left="34" w:right="-18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оформлят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ь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результаты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17F4" w14:textId="77777777" w:rsidR="0064773D" w:rsidRPr="00046379" w:rsidRDefault="0064773D" w:rsidP="003807B4">
            <w:pPr>
              <w:spacing w:before="11" w:after="0" w:line="240" w:lineRule="auto"/>
              <w:ind w:right="1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Номенклат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информацио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применя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мых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14:paraId="3AADF4D6" w14:textId="77777777" w:rsidR="0064773D" w:rsidRPr="00046379" w:rsidRDefault="0064773D" w:rsidP="003807B4">
            <w:pPr>
              <w:spacing w:after="0" w:line="240" w:lineRule="auto"/>
              <w:ind w:right="8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вания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14:paraId="3E967FB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формат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информации.</w:t>
            </w:r>
          </w:p>
        </w:tc>
      </w:tr>
      <w:tr w:rsidR="0064773D" w:rsidRPr="00046379" w14:paraId="1CBF7BFE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990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</w:t>
            </w:r>
            <w:r w:rsidRPr="00046379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3. Пла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реализо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бс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нное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0686" w14:textId="77777777" w:rsidR="0064773D" w:rsidRPr="00046379" w:rsidRDefault="0064773D" w:rsidP="003807B4">
            <w:pPr>
              <w:spacing w:before="16" w:after="0" w:line="240" w:lineRule="auto"/>
              <w:ind w:left="34" w:right="8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актуал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нормативн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-право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документации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14:paraId="04F2201F" w14:textId="77777777" w:rsidR="0064773D" w:rsidRPr="00046379" w:rsidRDefault="0064773D" w:rsidP="003807B4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выстраивать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траектории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E5C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Содержание актуальной нормативно-правовой документации;</w:t>
            </w:r>
          </w:p>
          <w:p w14:paraId="0469FD0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современная научная и профессиональна я терминология;</w:t>
            </w:r>
          </w:p>
          <w:p w14:paraId="711DBBE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возможные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ктории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0463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0463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</w:t>
            </w:r>
            <w:r w:rsidRPr="00046379">
              <w:rPr>
                <w:rFonts w:ascii="Arial" w:hAnsi="Arial" w:cs="Arial"/>
                <w:color w:val="000000"/>
                <w:spacing w:val="57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04637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самообразо</w:t>
            </w:r>
            <w:r w:rsidRPr="000463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0463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ания.</w:t>
            </w:r>
          </w:p>
        </w:tc>
      </w:tr>
      <w:tr w:rsidR="0064773D" w:rsidRPr="00046379" w14:paraId="512D0F91" w14:textId="77777777" w:rsidTr="0064773D">
        <w:trPr>
          <w:trHeight w:val="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93B7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C885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Организовывать работу коллектива и команды;</w:t>
            </w:r>
          </w:p>
          <w:p w14:paraId="095065A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124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Психология коллектива;</w:t>
            </w:r>
          </w:p>
          <w:p w14:paraId="30203B97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психология личности;</w:t>
            </w:r>
          </w:p>
          <w:p w14:paraId="5F9AD011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основы проектной деятельности.</w:t>
            </w:r>
          </w:p>
        </w:tc>
      </w:tr>
      <w:tr w:rsidR="0064773D" w:rsidRPr="00046379" w14:paraId="046FCE63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FD0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ОК 5.</w:t>
            </w:r>
          </w:p>
          <w:p w14:paraId="4889B6B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FED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Излагать свои мысли на государственном языке;</w:t>
            </w:r>
          </w:p>
          <w:p w14:paraId="73C3A4C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C5CE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</w:t>
            </w:r>
          </w:p>
          <w:p w14:paraId="13D2436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оформления документов.</w:t>
            </w:r>
          </w:p>
        </w:tc>
      </w:tr>
      <w:tr w:rsidR="0064773D" w:rsidRPr="00046379" w14:paraId="230BEAA6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5FE4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ОК 06.</w:t>
            </w:r>
          </w:p>
          <w:p w14:paraId="436482F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64F2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профессии;</w:t>
            </w:r>
          </w:p>
          <w:p w14:paraId="642D420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BD2B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14:paraId="4947F50F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ценности;</w:t>
            </w:r>
          </w:p>
          <w:p w14:paraId="68912381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правила поведения в ходе выполнения профессиональной деятельности.</w:t>
            </w:r>
          </w:p>
        </w:tc>
      </w:tr>
      <w:tr w:rsidR="0064773D" w:rsidRPr="00046379" w14:paraId="026B583B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B38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ОК 07.</w:t>
            </w:r>
          </w:p>
          <w:p w14:paraId="763517FC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057F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Соблюдать нормы экологической безопасности;</w:t>
            </w:r>
          </w:p>
          <w:p w14:paraId="2C6DC928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CC4A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14:paraId="210BF4AC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046379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деятельности;</w:t>
            </w:r>
          </w:p>
          <w:p w14:paraId="62B63064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4773D" w:rsidRPr="00046379" w14:paraId="460D7A6C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7220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ОК 08.</w:t>
            </w:r>
          </w:p>
          <w:p w14:paraId="703B134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</w:t>
            </w: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CA63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66E3FCF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применять рациональные приемы двигательных функций в </w:t>
            </w: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деятельности;</w:t>
            </w:r>
          </w:p>
          <w:p w14:paraId="536CC176" w14:textId="77777777" w:rsidR="0064773D" w:rsidRPr="00046379" w:rsidRDefault="0064773D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A004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Роль физической культуры в общекультурном, профессиональном и социальном развитии человека;</w:t>
            </w:r>
          </w:p>
          <w:p w14:paraId="46756C41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основы здорового образа жизни;</w:t>
            </w:r>
          </w:p>
          <w:p w14:paraId="21C6D94D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lastRenderedPageBreak/>
              <w:t>условия профессиональной деятельности и зоны риска физического здоровья для профессии (специальности);</w:t>
            </w:r>
          </w:p>
          <w:p w14:paraId="648B10B9" w14:textId="77777777" w:rsidR="0064773D" w:rsidRPr="00046379" w:rsidRDefault="0064773D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3807B4" w:rsidRPr="00046379" w14:paraId="6A21A49B" w14:textId="77777777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6CAF" w14:textId="13CDEEBF" w:rsidR="003807B4" w:rsidRPr="00046379" w:rsidRDefault="003807B4" w:rsidP="003807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9.</w:t>
            </w:r>
            <w:r w:rsidRPr="00046379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0248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14CA681D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понимать тексты на базовые профессиональные темы</w:t>
            </w:r>
          </w:p>
          <w:p w14:paraId="3408DFDA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53807454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01FB94F5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14:paraId="61B74A19" w14:textId="2B8E37B3" w:rsidR="003807B4" w:rsidRPr="00046379" w:rsidRDefault="003807B4" w:rsidP="003807B4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8674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1161D201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70C23D3D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66B434EF" w14:textId="77777777" w:rsidR="003807B4" w:rsidRPr="00046379" w:rsidRDefault="003807B4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особенности произношения</w:t>
            </w:r>
          </w:p>
          <w:p w14:paraId="274701ED" w14:textId="2A5FA4B2" w:rsidR="003807B4" w:rsidRPr="00046379" w:rsidRDefault="003807B4" w:rsidP="003807B4">
            <w:pPr>
              <w:spacing w:after="0" w:line="240" w:lineRule="auto"/>
              <w:ind w:right="-146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</w:tbl>
    <w:p w14:paraId="7926A9D4" w14:textId="77777777" w:rsidR="00237789" w:rsidRPr="00046379" w:rsidRDefault="00237789" w:rsidP="003807B4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6CE48C6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22CA98B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151749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CF23246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27F7F7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04A08D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13420FA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860251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B7B6A2C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8A50821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E35B447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D51DCE8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4894BDAC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D3D400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1CE56D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3E71B99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341AA915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DD555B4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7C45DABD" w14:textId="77777777" w:rsidR="009B50C3" w:rsidRDefault="009B50C3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B4E2CFD" w14:textId="77777777" w:rsidR="005C094B" w:rsidRPr="00046379" w:rsidRDefault="005C094B" w:rsidP="003807B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СОДЕРЖАНИЕ УЧЕБНОЙ 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C094B" w:rsidRPr="00046379" w14:paraId="15DF6633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0D33B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58CC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C094B" w:rsidRPr="00046379" w14:paraId="71DA6D6D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06F12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1D663" w14:textId="46C3295D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046379" w14:paraId="4D899F7B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4EA27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7C83D" w14:textId="14888D57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046379" w14:paraId="169E37F6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80AED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7E663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046379" w14:paraId="7F16F0CE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5A398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лабораторные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1E624" w14:textId="77777777" w:rsidR="005C094B" w:rsidRPr="00046379" w:rsidRDefault="00B5535E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5C094B" w:rsidRPr="00046379" w14:paraId="13C198F8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1073F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практические занятия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FD1D4" w14:textId="4C9F22BC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60</w:t>
            </w:r>
          </w:p>
        </w:tc>
      </w:tr>
      <w:tr w:rsidR="005C094B" w:rsidRPr="00046379" w14:paraId="38E3E25D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62B9A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контрольные работы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36DB1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4637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5C094B" w:rsidRPr="00046379" w14:paraId="2B51FBAA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FD311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5535E" w:rsidRPr="0004637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FF60" w14:textId="308FD15C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5C094B" w:rsidRPr="00046379" w14:paraId="6B936DCE" w14:textId="77777777" w:rsidTr="005C094B"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070EB" w14:textId="77777777" w:rsidR="005C094B" w:rsidRPr="00046379" w:rsidRDefault="005C094B" w:rsidP="003807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897C6" w14:textId="55EE1D6E" w:rsidR="005C094B" w:rsidRPr="00046379" w:rsidRDefault="00ED4C0C" w:rsidP="003807B4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5C094B" w:rsidRPr="00046379" w14:paraId="0E596709" w14:textId="77777777" w:rsidTr="005C094B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77BE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Промежуточна</w:t>
            </w:r>
            <w:r w:rsidR="00237789"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я аттестация в форме зачета (1</w:t>
            </w: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  <w:p w14:paraId="1E4669E6" w14:textId="384D536F" w:rsidR="005C094B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Итоговая аттестация проводится в фор</w:t>
            </w:r>
            <w:r w:rsidR="00237789"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 дифференцированного зачета (</w:t>
            </w:r>
            <w:r w:rsidR="00ED4C0C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1</w:t>
            </w:r>
            <w:r w:rsidRPr="000463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семестр)</w:t>
            </w:r>
          </w:p>
        </w:tc>
      </w:tr>
    </w:tbl>
    <w:p w14:paraId="16D28CE1" w14:textId="7C98A11B" w:rsidR="005C094B" w:rsidRPr="00046379" w:rsidRDefault="005C094B" w:rsidP="003807B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C094B" w:rsidRPr="000463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8E3A02" w14:textId="77777777" w:rsidR="00DE21C8" w:rsidRPr="00046379" w:rsidRDefault="00DE21C8" w:rsidP="003807B4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  <w:r w:rsidRPr="00046379">
        <w:rPr>
          <w:rFonts w:ascii="Arial" w:eastAsia="Calibri" w:hAnsi="Arial" w:cs="Arial"/>
          <w:b/>
          <w:sz w:val="24"/>
          <w:szCs w:val="24"/>
        </w:rPr>
        <w:lastRenderedPageBreak/>
        <w:t>Тематический план и содержание учебной дисциплины</w:t>
      </w:r>
      <w:r w:rsidRPr="00046379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9"/>
        <w:gridCol w:w="7884"/>
        <w:gridCol w:w="1244"/>
        <w:gridCol w:w="2543"/>
      </w:tblGrid>
      <w:tr w:rsidR="00DE21C8" w:rsidRPr="00046379" w14:paraId="4035B727" w14:textId="77777777" w:rsidTr="008D7F3A">
        <w:tc>
          <w:tcPr>
            <w:tcW w:w="2889" w:type="dxa"/>
          </w:tcPr>
          <w:p w14:paraId="7E542382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884" w:type="dxa"/>
          </w:tcPr>
          <w:p w14:paraId="7CE328AF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44" w:type="dxa"/>
          </w:tcPr>
          <w:p w14:paraId="319CC885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43" w:type="dxa"/>
          </w:tcPr>
          <w:p w14:paraId="66C57566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E21C8" w:rsidRPr="00046379" w14:paraId="6CB006F6" w14:textId="77777777" w:rsidTr="008D7F3A">
        <w:tc>
          <w:tcPr>
            <w:tcW w:w="2889" w:type="dxa"/>
          </w:tcPr>
          <w:p w14:paraId="67C018A0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84" w:type="dxa"/>
          </w:tcPr>
          <w:p w14:paraId="4F7D9A93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209FDB30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14:paraId="2FA8757D" w14:textId="77777777" w:rsidR="00DE21C8" w:rsidRPr="00046379" w:rsidRDefault="00DE21C8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D7F3A" w:rsidRPr="00046379" w14:paraId="0152DDC0" w14:textId="77777777" w:rsidTr="008D7F3A">
        <w:tc>
          <w:tcPr>
            <w:tcW w:w="10773" w:type="dxa"/>
            <w:gridSpan w:val="2"/>
          </w:tcPr>
          <w:p w14:paraId="2626E395" w14:textId="0935905A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1. Легкая атлетика</w:t>
            </w:r>
          </w:p>
        </w:tc>
        <w:tc>
          <w:tcPr>
            <w:tcW w:w="1244" w:type="dxa"/>
          </w:tcPr>
          <w:p w14:paraId="3CF5813A" w14:textId="67351643" w:rsidR="008D7F3A" w:rsidRPr="00046379" w:rsidRDefault="008D7F3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12(2\10)</w:t>
            </w:r>
          </w:p>
        </w:tc>
        <w:tc>
          <w:tcPr>
            <w:tcW w:w="2543" w:type="dxa"/>
          </w:tcPr>
          <w:p w14:paraId="316B6D75" w14:textId="77777777" w:rsidR="008D7F3A" w:rsidRPr="00046379" w:rsidRDefault="008D7F3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064B60" w:rsidRPr="00046379" w14:paraId="514E4E90" w14:textId="77777777" w:rsidTr="008D7F3A">
        <w:tc>
          <w:tcPr>
            <w:tcW w:w="2889" w:type="dxa"/>
          </w:tcPr>
          <w:p w14:paraId="6311C3B9" w14:textId="77777777" w:rsidR="00064B60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3B8E7A28" w14:textId="77777777" w:rsidR="00064B60" w:rsidRPr="00046379" w:rsidRDefault="00064B6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Высокий и низкий старт,</w:t>
            </w:r>
          </w:p>
          <w:p w14:paraId="63F12FB0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7884" w:type="dxa"/>
          </w:tcPr>
          <w:p w14:paraId="67DF52B3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бега на короткие дистанции с низкого, среднего и высокого старта.</w:t>
            </w:r>
          </w:p>
          <w:p w14:paraId="50722CBB" w14:textId="52664ACA" w:rsidR="00F44815" w:rsidRPr="00046379" w:rsidRDefault="00F44815" w:rsidP="003807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(</w:t>
            </w:r>
            <w:proofErr w:type="spellStart"/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Профилизация</w:t>
            </w:r>
            <w:proofErr w:type="spellEnd"/>
            <w:r w:rsidRPr="000463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 №1</w:t>
            </w:r>
          </w:p>
          <w:p w14:paraId="7D7485D9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на короткие дистанции</w:t>
            </w:r>
          </w:p>
          <w:p w14:paraId="7A3FDA74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по прямой дистанции</w:t>
            </w:r>
          </w:p>
          <w:p w14:paraId="7EAC8175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по повороту</w:t>
            </w:r>
          </w:p>
          <w:p w14:paraId="3AEF664E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низкого старта и стартового разгона.</w:t>
            </w:r>
          </w:p>
          <w:p w14:paraId="0D34A178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 (использование стартовых колодок). Команды «На старт!», «Внимание!», «Марш!»</w:t>
            </w:r>
          </w:p>
          <w:p w14:paraId="372337FC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финиширования</w:t>
            </w:r>
          </w:p>
          <w:p w14:paraId="5D278BA6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Движения рук в спринтерском беге</w:t>
            </w:r>
          </w:p>
          <w:p w14:paraId="5125359F" w14:textId="77777777" w:rsidR="00064B60" w:rsidRPr="00046379" w:rsidRDefault="00064B60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бега в целом с учетом индивидуальных особенностей занимающихся</w:t>
            </w:r>
          </w:p>
          <w:p w14:paraId="1B86F832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Бег с низкого и высокого старта</w:t>
            </w:r>
          </w:p>
        </w:tc>
        <w:tc>
          <w:tcPr>
            <w:tcW w:w="1244" w:type="dxa"/>
          </w:tcPr>
          <w:p w14:paraId="5014994E" w14:textId="77777777" w:rsidR="00064B60" w:rsidRPr="00046379" w:rsidRDefault="00064B6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559A7C00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2906303" w14:textId="68333F22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1E21C393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3EC4B11" w14:textId="77777777" w:rsidR="00F4481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43" w:type="dxa"/>
          </w:tcPr>
          <w:p w14:paraId="3B0887CB" w14:textId="46457CBB" w:rsidR="00064B60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064B60" w:rsidRPr="00046379" w14:paraId="0EA4425F" w14:textId="77777777" w:rsidTr="008D7F3A">
        <w:tc>
          <w:tcPr>
            <w:tcW w:w="2889" w:type="dxa"/>
          </w:tcPr>
          <w:p w14:paraId="28B082BA" w14:textId="77777777" w:rsidR="00064B60" w:rsidRPr="00046379" w:rsidRDefault="00392BA9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</w:t>
            </w:r>
            <w:r w:rsidR="00064B60" w:rsidRPr="000463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1693D6CA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Прыжок с места;</w:t>
            </w:r>
          </w:p>
          <w:p w14:paraId="40A3C638" w14:textId="77777777" w:rsidR="00064B60" w:rsidRPr="00046379" w:rsidRDefault="00064B6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Прыжок в длину с разбега</w:t>
            </w:r>
          </w:p>
        </w:tc>
        <w:tc>
          <w:tcPr>
            <w:tcW w:w="7884" w:type="dxa"/>
          </w:tcPr>
          <w:p w14:paraId="65F82D14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65299A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14:paraId="7CE65731" w14:textId="77777777" w:rsidR="00064B60" w:rsidRPr="00046379" w:rsidRDefault="00064B6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прыжка в длину с места; Техника прыжка в длину с разбега</w:t>
            </w:r>
          </w:p>
        </w:tc>
        <w:tc>
          <w:tcPr>
            <w:tcW w:w="1244" w:type="dxa"/>
          </w:tcPr>
          <w:p w14:paraId="2BABE777" w14:textId="77777777" w:rsidR="00064B60" w:rsidRPr="00046379" w:rsidRDefault="00064B6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CDB9306" w14:textId="069F8376" w:rsidR="00064B60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305B2BA9" w14:textId="77777777" w:rsidTr="008D7F3A">
        <w:tc>
          <w:tcPr>
            <w:tcW w:w="2889" w:type="dxa"/>
          </w:tcPr>
          <w:p w14:paraId="4E92ED49" w14:textId="77777777" w:rsidR="007A0765" w:rsidRPr="00046379" w:rsidRDefault="00392BA9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14:paraId="75A5DAE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Эстафетный бег 4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100 м, 4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400 м</w:t>
            </w:r>
          </w:p>
        </w:tc>
        <w:tc>
          <w:tcPr>
            <w:tcW w:w="7884" w:type="dxa"/>
          </w:tcPr>
          <w:p w14:paraId="76CB40B4" w14:textId="41397909" w:rsidR="007A0765" w:rsidRPr="00046379" w:rsidRDefault="0065299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</w:p>
          <w:p w14:paraId="6E7E3E89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эстафетного бега</w:t>
            </w:r>
          </w:p>
          <w:p w14:paraId="7C32056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бега.</w:t>
            </w:r>
          </w:p>
          <w:p w14:paraId="260729F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палочки.</w:t>
            </w:r>
          </w:p>
          <w:p w14:paraId="7BE112C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старта на этапах эстафетного бега.</w:t>
            </w:r>
          </w:p>
          <w:p w14:paraId="049A9C1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  <w:p w14:paraId="3A63B803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44" w:type="dxa"/>
          </w:tcPr>
          <w:p w14:paraId="1E971CC4" w14:textId="752C9842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26373E3B" w14:textId="3082ED3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227F77" w:rsidRPr="00046379" w14:paraId="6B5FD0A6" w14:textId="77777777" w:rsidTr="008D7F3A">
        <w:trPr>
          <w:trHeight w:val="1125"/>
        </w:trPr>
        <w:tc>
          <w:tcPr>
            <w:tcW w:w="2889" w:type="dxa"/>
          </w:tcPr>
          <w:p w14:paraId="69B86007" w14:textId="77777777" w:rsidR="00227F77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1</w:t>
            </w:r>
            <w:r w:rsidR="00227F77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6148ED45" w14:textId="77777777" w:rsidR="00227F77" w:rsidRPr="00046379" w:rsidRDefault="00227F77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Бег по прямой с различной скоростью; Кроссовая подготовка</w:t>
            </w:r>
          </w:p>
        </w:tc>
        <w:tc>
          <w:tcPr>
            <w:tcW w:w="7884" w:type="dxa"/>
          </w:tcPr>
          <w:p w14:paraId="45C34C27" w14:textId="42331FBD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02FDE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14:paraId="704D5712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Кроссовая подготовка</w:t>
            </w:r>
          </w:p>
          <w:p w14:paraId="621244C0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легкоатлетического бега</w:t>
            </w:r>
          </w:p>
          <w:p w14:paraId="71E45349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Дистанция 2000 метров</w:t>
            </w:r>
          </w:p>
          <w:p w14:paraId="5F5C1A0B" w14:textId="77777777" w:rsidR="00227F77" w:rsidRPr="00046379" w:rsidRDefault="00227F77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Дистанция 3000 метров</w:t>
            </w:r>
          </w:p>
          <w:p w14:paraId="6B600204" w14:textId="0A79E8B5" w:rsidR="00804D5A" w:rsidRPr="00046379" w:rsidRDefault="00804D5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588D02C7" w14:textId="3E557246" w:rsidR="00F02FDE" w:rsidRPr="00046379" w:rsidRDefault="00F02FDE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 </w:t>
            </w:r>
          </w:p>
          <w:p w14:paraId="10DD7837" w14:textId="60825687" w:rsidR="00F02FDE" w:rsidRPr="00046379" w:rsidRDefault="00F4481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2</w:t>
            </w:r>
          </w:p>
          <w:p w14:paraId="21C7C46F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7C79053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DF863E6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D1D1452" w14:textId="7777777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FA1563F" w14:textId="033E5CC7" w:rsidR="00804D5A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43" w:type="dxa"/>
          </w:tcPr>
          <w:p w14:paraId="5B767B2A" w14:textId="52CBFDC3" w:rsidR="00227F77" w:rsidRPr="00046379" w:rsidRDefault="004F1DEC" w:rsidP="004F1DE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210F2D19" w14:textId="77777777" w:rsidTr="008D7F3A">
        <w:tc>
          <w:tcPr>
            <w:tcW w:w="2889" w:type="dxa"/>
          </w:tcPr>
          <w:p w14:paraId="55D45AB4" w14:textId="77777777" w:rsidR="007A0765" w:rsidRPr="00046379" w:rsidRDefault="00392BA9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14:paraId="4EA8828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Метание гранаты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046379">
                <w:rPr>
                  <w:rFonts w:ascii="Arial" w:eastAsia="Calibri" w:hAnsi="Arial" w:cs="Arial"/>
                  <w:sz w:val="24"/>
                  <w:szCs w:val="24"/>
                </w:rPr>
                <w:t>500 г</w:t>
              </w:r>
            </w:smartTag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(девушки) и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046379">
                <w:rPr>
                  <w:rFonts w:ascii="Arial" w:eastAsia="Calibri" w:hAnsi="Arial" w:cs="Arial"/>
                  <w:sz w:val="24"/>
                  <w:szCs w:val="24"/>
                </w:rPr>
                <w:t>700 г</w:t>
              </w:r>
            </w:smartTag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(юноши)</w:t>
            </w:r>
          </w:p>
          <w:p w14:paraId="31A47EC3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E9FD323" w14:textId="10D26760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14:paraId="2473A67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метания гранаты</w:t>
            </w:r>
          </w:p>
          <w:p w14:paraId="03C5879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</w:t>
            </w:r>
          </w:p>
          <w:p w14:paraId="4BEF37F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Держание и выбрасывание снаряда</w:t>
            </w:r>
          </w:p>
          <w:p w14:paraId="3343F57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места</w:t>
            </w:r>
          </w:p>
          <w:p w14:paraId="512BFF0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Техника метания с бросковых шагов</w:t>
            </w:r>
          </w:p>
          <w:p w14:paraId="1FE305C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выполнения разбега и  отведения гранаты</w:t>
            </w:r>
          </w:p>
          <w:p w14:paraId="6362A95E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полного разбега</w:t>
            </w:r>
          </w:p>
          <w:p w14:paraId="5B086CD0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14:paraId="6D435674" w14:textId="77777777" w:rsidR="007A0765" w:rsidRPr="00046379" w:rsidRDefault="00804D5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B5899C0" w14:textId="3015598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8D7F3A" w:rsidRPr="00046379" w14:paraId="7112DD56" w14:textId="77777777" w:rsidTr="00240D8F">
        <w:tc>
          <w:tcPr>
            <w:tcW w:w="10773" w:type="dxa"/>
            <w:gridSpan w:val="2"/>
          </w:tcPr>
          <w:p w14:paraId="1D818B8E" w14:textId="405EF9CD" w:rsidR="008D7F3A" w:rsidRPr="008D7F3A" w:rsidRDefault="008D7F3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2.Волейбол</w:t>
            </w:r>
          </w:p>
        </w:tc>
        <w:tc>
          <w:tcPr>
            <w:tcW w:w="1244" w:type="dxa"/>
          </w:tcPr>
          <w:p w14:paraId="0DD37605" w14:textId="6FB29805" w:rsidR="008D7F3A" w:rsidRPr="00046379" w:rsidRDefault="008D7F3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12</w:t>
            </w:r>
          </w:p>
        </w:tc>
        <w:tc>
          <w:tcPr>
            <w:tcW w:w="2543" w:type="dxa"/>
          </w:tcPr>
          <w:p w14:paraId="04635079" w14:textId="77777777" w:rsidR="008D7F3A" w:rsidRPr="00046379" w:rsidRDefault="008D7F3A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743BECC6" w14:textId="77777777" w:rsidTr="008D7F3A">
        <w:tc>
          <w:tcPr>
            <w:tcW w:w="2889" w:type="dxa"/>
          </w:tcPr>
          <w:p w14:paraId="7BC232F6" w14:textId="77777777" w:rsidR="007A0765" w:rsidRPr="00046379" w:rsidRDefault="004362C3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</w:t>
            </w:r>
          </w:p>
          <w:p w14:paraId="6429F7FC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</w:t>
            </w:r>
          </w:p>
        </w:tc>
        <w:tc>
          <w:tcPr>
            <w:tcW w:w="7884" w:type="dxa"/>
          </w:tcPr>
          <w:p w14:paraId="69261F1E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Тема: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безопасности.</w:t>
            </w:r>
          </w:p>
          <w:p w14:paraId="7684B12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Техника безопасности игры.  Правила игры. </w:t>
            </w:r>
          </w:p>
          <w:p w14:paraId="489F1CA4" w14:textId="68879801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6</w:t>
            </w:r>
          </w:p>
          <w:p w14:paraId="1332643B" w14:textId="067EC6D9" w:rsidR="0007642C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Стартовая стойка (исходное положение)</w:t>
            </w:r>
          </w:p>
          <w:p w14:paraId="609AA9F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Ходьба, бег</w:t>
            </w:r>
          </w:p>
          <w:p w14:paraId="2878884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Перемещения приставными шагами: лицом вперед, правым, левым боком вперед, спиной вперед</w:t>
            </w:r>
          </w:p>
          <w:p w14:paraId="33111A8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Двойной шаг вперед, назад</w:t>
            </w:r>
          </w:p>
          <w:p w14:paraId="3233AE3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Скачок</w:t>
            </w:r>
          </w:p>
          <w:p w14:paraId="03AF79E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Остановка шагом, прыжком</w:t>
            </w:r>
          </w:p>
          <w:p w14:paraId="7DE376E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Прыжки вверх толчком двух ног (одной) с места и после перемещения и остановки</w:t>
            </w:r>
          </w:p>
          <w:p w14:paraId="1A55E87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Сочетание способов перемещений</w:t>
            </w:r>
          </w:p>
          <w:p w14:paraId="6CC40800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14:paraId="74FFD797" w14:textId="77777777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14:paraId="6814221C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6C622214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773E1FC" w14:textId="0BC23821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3B14F4B" w14:textId="39852FDF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20D432B4" w14:textId="77777777" w:rsidTr="008D7F3A">
        <w:tc>
          <w:tcPr>
            <w:tcW w:w="2889" w:type="dxa"/>
          </w:tcPr>
          <w:p w14:paraId="513E8917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671E0DD2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Передачи мяча в волейболе</w:t>
            </w:r>
          </w:p>
        </w:tc>
        <w:tc>
          <w:tcPr>
            <w:tcW w:w="7884" w:type="dxa"/>
          </w:tcPr>
          <w:p w14:paraId="070522A9" w14:textId="75A2127C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  <w:p w14:paraId="6B0F5A0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передачи и приема мяча</w:t>
            </w:r>
          </w:p>
          <w:p w14:paraId="46FE8874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вверх- вперед, над собой</w:t>
            </w:r>
          </w:p>
          <w:p w14:paraId="2DC59AF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стоя спиной</w:t>
            </w:r>
          </w:p>
          <w:p w14:paraId="10D7B5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в прыжке</w:t>
            </w:r>
          </w:p>
          <w:p w14:paraId="3E55F91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с выпадом в сторону и с последующим перекатом на бедро</w:t>
            </w:r>
          </w:p>
          <w:p w14:paraId="0340EF2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мяча, различная по высоте</w:t>
            </w:r>
          </w:p>
          <w:p w14:paraId="6D24375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 мяча снизу двумя руками</w:t>
            </w:r>
          </w:p>
          <w:p w14:paraId="216BBB9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Передача  мяча одной рукой </w:t>
            </w:r>
            <w:proofErr w:type="gramStart"/>
            <w:r w:rsidRPr="00046379">
              <w:rPr>
                <w:rFonts w:ascii="Arial" w:eastAsia="Calibri" w:hAnsi="Arial" w:cs="Arial"/>
                <w:sz w:val="24"/>
                <w:szCs w:val="24"/>
              </w:rPr>
              <w:t>с верху</w:t>
            </w:r>
            <w:proofErr w:type="gramEnd"/>
            <w:r w:rsidRPr="00046379">
              <w:rPr>
                <w:rFonts w:ascii="Arial" w:eastAsia="Calibri" w:hAnsi="Arial" w:cs="Arial"/>
                <w:sz w:val="24"/>
                <w:szCs w:val="24"/>
              </w:rPr>
              <w:t>, стоя на площадке</w:t>
            </w:r>
          </w:p>
          <w:p w14:paraId="3D09004D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Чередование способов передачи мяча</w:t>
            </w:r>
          </w:p>
          <w:p w14:paraId="1D5D5F65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22215BDE" w14:textId="395BC245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74CE13A2" w14:textId="5B0DDA56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5C16E3F1" w14:textId="77777777" w:rsidTr="008D7F3A">
        <w:tc>
          <w:tcPr>
            <w:tcW w:w="2889" w:type="dxa"/>
          </w:tcPr>
          <w:p w14:paraId="72A9B418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736EFF04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Подача мяча в волейболе</w:t>
            </w:r>
          </w:p>
          <w:p w14:paraId="043A37D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87DD30E" w14:textId="1800E2F2" w:rsidR="007A0765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  <w:p w14:paraId="1E169BA7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подачи мяча.</w:t>
            </w:r>
          </w:p>
          <w:p w14:paraId="645E07C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Нижняя прямая</w:t>
            </w:r>
          </w:p>
          <w:p w14:paraId="065DE47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Нижняя боковая</w:t>
            </w:r>
          </w:p>
          <w:p w14:paraId="5B1199E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Верхняя прямая подача</w:t>
            </w:r>
          </w:p>
        </w:tc>
        <w:tc>
          <w:tcPr>
            <w:tcW w:w="1244" w:type="dxa"/>
          </w:tcPr>
          <w:p w14:paraId="4D49ADAC" w14:textId="2811ED15" w:rsidR="007A0765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E988444" w14:textId="52C764BF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119D34C3" w14:textId="77777777" w:rsidTr="008D7F3A">
        <w:tc>
          <w:tcPr>
            <w:tcW w:w="2889" w:type="dxa"/>
          </w:tcPr>
          <w:p w14:paraId="33EBFD78" w14:textId="77777777" w:rsidR="007A0765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.4. </w:t>
            </w:r>
          </w:p>
          <w:p w14:paraId="7F67B6B6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нападения, тактика защиты в волейболе</w:t>
            </w:r>
          </w:p>
          <w:p w14:paraId="48D9675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75D6A5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5C646C1" w14:textId="335DD6A2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  <w:p w14:paraId="12953335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Тактика нападения, тактика защиты в волейболе                                                </w:t>
            </w:r>
          </w:p>
          <w:p w14:paraId="00DA2A9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14:paraId="4CA1588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для второй передачи</w:t>
            </w:r>
          </w:p>
          <w:p w14:paraId="64CEBD5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и способа подачи</w:t>
            </w:r>
          </w:p>
          <w:p w14:paraId="6A4286A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отбивания мяча</w:t>
            </w:r>
          </w:p>
          <w:p w14:paraId="15356D0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Вторая передача, стоя атакующему лицом</w:t>
            </w:r>
          </w:p>
          <w:p w14:paraId="3DA522C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Нападающий удар</w:t>
            </w:r>
          </w:p>
          <w:p w14:paraId="0334EA38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Групповые тактические действия: взаимодействие игроков в зонах</w:t>
            </w:r>
          </w:p>
          <w:p w14:paraId="200A0E5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тактические действия</w:t>
            </w:r>
          </w:p>
          <w:p w14:paraId="3CD592C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14:paraId="686BAA7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приема подачи.</w:t>
            </w:r>
          </w:p>
          <w:p w14:paraId="057855F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блокировании.</w:t>
            </w:r>
          </w:p>
          <w:p w14:paraId="7487261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приеме атакующего удара.</w:t>
            </w:r>
          </w:p>
          <w:p w14:paraId="7FCE45F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места при страховке партнера.</w:t>
            </w:r>
          </w:p>
          <w:p w14:paraId="275F9C68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Выбор способа приема атакующего удара</w:t>
            </w:r>
          </w:p>
        </w:tc>
        <w:tc>
          <w:tcPr>
            <w:tcW w:w="1244" w:type="dxa"/>
          </w:tcPr>
          <w:p w14:paraId="19FFFCC1" w14:textId="3C54A8E9" w:rsidR="007A0765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0C9029B8" w14:textId="6389CC65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C43FD" w:rsidRPr="00046379" w14:paraId="02C46295" w14:textId="77777777" w:rsidTr="008D7F3A">
        <w:tc>
          <w:tcPr>
            <w:tcW w:w="2889" w:type="dxa"/>
          </w:tcPr>
          <w:p w14:paraId="052F76B8" w14:textId="77777777" w:rsidR="007C43FD" w:rsidRPr="00046379" w:rsidRDefault="004362C3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C43FD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.5. </w:t>
            </w:r>
          </w:p>
          <w:p w14:paraId="08EA2586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Прием мяча</w:t>
            </w:r>
          </w:p>
          <w:p w14:paraId="19AE2D65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Блокирование</w:t>
            </w:r>
          </w:p>
          <w:p w14:paraId="4A103982" w14:textId="77777777" w:rsidR="007C43FD" w:rsidRPr="00046379" w:rsidRDefault="007C43FD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B7B0472" w14:textId="777655ED" w:rsidR="007C43FD" w:rsidRPr="00046379" w:rsidRDefault="0065299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  <w:p w14:paraId="6966698B" w14:textId="77777777" w:rsidR="007C43FD" w:rsidRPr="00046379" w:rsidRDefault="007C43FD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Тема: 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приема мяча, блокирование, Учебная игра.</w:t>
            </w:r>
          </w:p>
          <w:p w14:paraId="18EBFB80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сверху двумя руками</w:t>
            </w:r>
          </w:p>
          <w:p w14:paraId="301C1699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снизу двумя руками</w:t>
            </w:r>
          </w:p>
          <w:p w14:paraId="409BAECB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снизу одной рукой (правой, левой)</w:t>
            </w:r>
          </w:p>
          <w:p w14:paraId="2F8D78F7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одной рукой с последующим нападением и перекатом в сторону, на бедро и спину</w:t>
            </w:r>
          </w:p>
          <w:p w14:paraId="61665FB0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мяча одной рукой в падении вперед и последующим скольжением на груди-животе</w:t>
            </w:r>
          </w:p>
          <w:p w14:paraId="2F71D97A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Отбивание мяча ногой</w:t>
            </w:r>
          </w:p>
          <w:p w14:paraId="3DB0DE6F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Одиночное блокирование</w:t>
            </w:r>
          </w:p>
          <w:p w14:paraId="45521C3E" w14:textId="77777777" w:rsidR="007C43FD" w:rsidRPr="00046379" w:rsidRDefault="007C43FD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Групповое блокирование</w:t>
            </w:r>
          </w:p>
          <w:p w14:paraId="7A126125" w14:textId="272ECF89" w:rsidR="007C43FD" w:rsidRPr="00046379" w:rsidRDefault="00824E11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1244" w:type="dxa"/>
          </w:tcPr>
          <w:p w14:paraId="2E25B47D" w14:textId="02F380CD" w:rsidR="007C43FD" w:rsidRPr="00046379" w:rsidRDefault="00F02FDE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7789F68C" w14:textId="77D76BB2" w:rsidR="007C43FD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F8599B" w:rsidRPr="00046379" w14:paraId="3E3205D6" w14:textId="77777777" w:rsidTr="008D7F3A">
        <w:tc>
          <w:tcPr>
            <w:tcW w:w="10773" w:type="dxa"/>
            <w:gridSpan w:val="2"/>
          </w:tcPr>
          <w:p w14:paraId="134BA25C" w14:textId="77777777" w:rsidR="00F8599B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3</w:t>
            </w:r>
            <w:r w:rsidR="00F8599B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57A06595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244" w:type="dxa"/>
          </w:tcPr>
          <w:p w14:paraId="3F65EDE1" w14:textId="0C160C54" w:rsidR="00F8599B" w:rsidRPr="00046379" w:rsidRDefault="00F8599B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02FDE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463A808" w14:textId="77777777" w:rsidR="00F8599B" w:rsidRPr="00046379" w:rsidRDefault="00F8599B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698819D1" w14:textId="77777777" w:rsidTr="008D7F3A">
        <w:tc>
          <w:tcPr>
            <w:tcW w:w="2889" w:type="dxa"/>
          </w:tcPr>
          <w:p w14:paraId="2016AECC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213C8999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pacing w:val="-6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Правила лыжных соревнований.</w:t>
            </w:r>
          </w:p>
          <w:p w14:paraId="2A7782FB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A496B7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Техника безопасности на занятиях </w:t>
            </w:r>
          </w:p>
          <w:p w14:paraId="3DABE02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Правила соревнований</w:t>
            </w:r>
          </w:p>
          <w:p w14:paraId="05C366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Первая помощь при обморожениях</w:t>
            </w:r>
          </w:p>
          <w:p w14:paraId="343B56C7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Лыжный инвентарь, хранение и уход за ним</w:t>
            </w:r>
          </w:p>
        </w:tc>
        <w:tc>
          <w:tcPr>
            <w:tcW w:w="1244" w:type="dxa"/>
          </w:tcPr>
          <w:p w14:paraId="637CEB54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A5CE9F4" w14:textId="0657E4E4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F8599B" w:rsidRPr="00046379" w14:paraId="3947480D" w14:textId="77777777" w:rsidTr="008D7F3A">
        <w:tc>
          <w:tcPr>
            <w:tcW w:w="2889" w:type="dxa"/>
          </w:tcPr>
          <w:p w14:paraId="6EC9F071" w14:textId="77777777" w:rsidR="00F8599B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F8599B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  <w:r w:rsidR="00F8599B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41A08C6" w14:textId="77777777" w:rsidR="00F8599B" w:rsidRPr="00046379" w:rsidRDefault="00F8599B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Техника лыжных ходов</w:t>
            </w:r>
          </w:p>
          <w:p w14:paraId="05CF7929" w14:textId="77777777" w:rsidR="00F8599B" w:rsidRPr="00046379" w:rsidRDefault="00F8599B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367DC96" w14:textId="3A0E2EEA" w:rsidR="00F8599B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11,12,13</w:t>
            </w:r>
          </w:p>
          <w:p w14:paraId="42860CEE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передвижения на лыжах</w:t>
            </w:r>
          </w:p>
          <w:p w14:paraId="2BAAE745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одновременных лыжных ходов на попеременные</w:t>
            </w:r>
          </w:p>
          <w:p w14:paraId="56770F9E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хода на ход в зависимости от условий дистанции и состояния лыжни</w:t>
            </w:r>
          </w:p>
          <w:p w14:paraId="309EFA2A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Преодоление подъемов и препятствий</w:t>
            </w:r>
          </w:p>
          <w:p w14:paraId="5DEFE7F6" w14:textId="77777777" w:rsidR="00F8599B" w:rsidRPr="00046379" w:rsidRDefault="00F8599B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Подъем ступающим, скользящим, «лесенкой», «елочкой», «</w:t>
            </w:r>
            <w:proofErr w:type="spellStart"/>
            <w:r w:rsidRPr="00046379">
              <w:rPr>
                <w:rFonts w:ascii="Arial" w:eastAsia="Calibri" w:hAnsi="Arial" w:cs="Arial"/>
                <w:sz w:val="24"/>
                <w:szCs w:val="24"/>
              </w:rPr>
              <w:t>полуёлочкой</w:t>
            </w:r>
            <w:proofErr w:type="spellEnd"/>
            <w:r w:rsidRPr="00046379">
              <w:rPr>
                <w:rFonts w:ascii="Arial" w:eastAsia="Calibri" w:hAnsi="Arial" w:cs="Arial"/>
                <w:sz w:val="24"/>
                <w:szCs w:val="24"/>
              </w:rPr>
              <w:t>»</w:t>
            </w:r>
          </w:p>
          <w:p w14:paraId="57A2A5E0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Повороты в движении: «плугом», «переступанием», «упором», «из упора»</w:t>
            </w:r>
          </w:p>
          <w:p w14:paraId="15C27697" w14:textId="77777777" w:rsidR="00F8599B" w:rsidRPr="00046379" w:rsidRDefault="00F8599B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Способу спусков, торможения</w:t>
            </w:r>
          </w:p>
        </w:tc>
        <w:tc>
          <w:tcPr>
            <w:tcW w:w="1244" w:type="dxa"/>
          </w:tcPr>
          <w:p w14:paraId="604C4E21" w14:textId="407BEA11" w:rsidR="00F8599B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14:paraId="6A5E2892" w14:textId="391362B1" w:rsidR="00F8599B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2DFC638C" w14:textId="77777777" w:rsidTr="008D7F3A">
        <w:tc>
          <w:tcPr>
            <w:tcW w:w="2889" w:type="dxa"/>
          </w:tcPr>
          <w:p w14:paraId="7EA3DA7C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6F01B6FD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Элементы тактики лыжных гонок</w:t>
            </w:r>
          </w:p>
          <w:p w14:paraId="2FD5F023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D6A3BAB" w14:textId="74027DB0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14:paraId="2F7FD78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Тема: Элементы тактики лыжных гонок</w:t>
            </w:r>
          </w:p>
          <w:p w14:paraId="567B352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Распределение сил, лидирование</w:t>
            </w:r>
          </w:p>
          <w:p w14:paraId="4FB3B37F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обгон, финиширование</w:t>
            </w:r>
          </w:p>
        </w:tc>
        <w:tc>
          <w:tcPr>
            <w:tcW w:w="1244" w:type="dxa"/>
          </w:tcPr>
          <w:p w14:paraId="3BF9F929" w14:textId="08E11343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FD8748E" w14:textId="53C3ACD6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70A2E28B" w14:textId="77777777" w:rsidTr="008D7F3A">
        <w:tc>
          <w:tcPr>
            <w:tcW w:w="2889" w:type="dxa"/>
          </w:tcPr>
          <w:p w14:paraId="1E7B60E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3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7E40CD96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Воспитание специальной выносливости и совершенствование техники</w:t>
            </w:r>
          </w:p>
          <w:p w14:paraId="171BEDA1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577EFF7" w14:textId="7D33FA8C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14:paraId="053D8C3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Воспитание специальной выносливости и совершенствование техники</w:t>
            </w:r>
          </w:p>
          <w:p w14:paraId="25398170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Прохождение дистанции до 2 км (девушки) и до 3 км (юноши)</w:t>
            </w:r>
          </w:p>
          <w:p w14:paraId="2A275C89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Полоса препятствий на лыжах</w:t>
            </w:r>
          </w:p>
        </w:tc>
        <w:tc>
          <w:tcPr>
            <w:tcW w:w="1244" w:type="dxa"/>
          </w:tcPr>
          <w:p w14:paraId="4315CC1C" w14:textId="62E73374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6442DEE" w14:textId="01FA9E3E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C11A90" w:rsidRPr="00046379" w14:paraId="7CF9E32B" w14:textId="77777777" w:rsidTr="008D7F3A">
        <w:tc>
          <w:tcPr>
            <w:tcW w:w="10773" w:type="dxa"/>
            <w:gridSpan w:val="2"/>
          </w:tcPr>
          <w:p w14:paraId="7C36BF93" w14:textId="77777777" w:rsidR="00C11A90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</w:t>
            </w:r>
            <w:r w:rsidR="00C11A90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5B606057" w14:textId="77777777" w:rsidR="00C11A90" w:rsidRPr="00046379" w:rsidRDefault="00C11A9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Гимнастика</w:t>
            </w:r>
          </w:p>
        </w:tc>
        <w:tc>
          <w:tcPr>
            <w:tcW w:w="1244" w:type="dxa"/>
          </w:tcPr>
          <w:p w14:paraId="1B5CD6C7" w14:textId="58822F85" w:rsidR="00C11A90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543" w:type="dxa"/>
          </w:tcPr>
          <w:p w14:paraId="53A85CB8" w14:textId="77777777" w:rsidR="00C11A90" w:rsidRPr="00046379" w:rsidRDefault="00C11A9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3DACA189" w14:textId="77777777" w:rsidTr="008D7F3A">
        <w:tc>
          <w:tcPr>
            <w:tcW w:w="2889" w:type="dxa"/>
          </w:tcPr>
          <w:p w14:paraId="198CF12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4F0BCA1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Строевые упражнения. Перестроения.</w:t>
            </w:r>
          </w:p>
          <w:p w14:paraId="1255CB26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0414A52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Строевые упражнения. Перестроения</w:t>
            </w:r>
            <w:r w:rsidR="00BC4B1C"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(Техника безопасности)</w:t>
            </w:r>
          </w:p>
          <w:p w14:paraId="43CD25B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302C1A32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26F5C5A9" w14:textId="493DE316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1E479F54" w14:textId="77777777" w:rsidTr="008D7F3A">
        <w:tc>
          <w:tcPr>
            <w:tcW w:w="2889" w:type="dxa"/>
          </w:tcPr>
          <w:p w14:paraId="0D62E0F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255C96C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Элементы акробатики.</w:t>
            </w:r>
          </w:p>
          <w:p w14:paraId="6C113B97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C27EDE3" w14:textId="4475B08F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16,17,18</w:t>
            </w:r>
          </w:p>
          <w:p w14:paraId="52DE1C2B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Элементы акробатики.</w:t>
            </w:r>
          </w:p>
          <w:p w14:paraId="2DEB7D7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Кувырок вперед</w:t>
            </w:r>
          </w:p>
          <w:p w14:paraId="3E38B13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Кувырок назад</w:t>
            </w:r>
          </w:p>
          <w:p w14:paraId="1FF28DC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Длинный кувырок</w:t>
            </w:r>
          </w:p>
          <w:p w14:paraId="3735D12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Стойка на лопатках </w:t>
            </w:r>
          </w:p>
          <w:p w14:paraId="26A49D8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Стойка на голове</w:t>
            </w:r>
          </w:p>
          <w:p w14:paraId="143D1DC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Комбинация из освоенных акробатических упражнений</w:t>
            </w:r>
          </w:p>
          <w:p w14:paraId="07AB9F21" w14:textId="212F11BB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4" w:type="dxa"/>
          </w:tcPr>
          <w:p w14:paraId="5E046DEF" w14:textId="6EFF7189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14:paraId="6AFA4576" w14:textId="24A444AD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779E0866" w14:textId="77777777" w:rsidTr="008D7F3A">
        <w:tc>
          <w:tcPr>
            <w:tcW w:w="2889" w:type="dxa"/>
          </w:tcPr>
          <w:p w14:paraId="72E4563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3CCC1E0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Опорный прыжок</w:t>
            </w:r>
          </w:p>
          <w:p w14:paraId="7DA7AB75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4698FF5" w14:textId="2CDBE477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19</w:t>
            </w:r>
          </w:p>
          <w:p w14:paraId="00C4659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опорного прыжка через козла</w:t>
            </w:r>
          </w:p>
        </w:tc>
        <w:tc>
          <w:tcPr>
            <w:tcW w:w="1244" w:type="dxa"/>
          </w:tcPr>
          <w:p w14:paraId="09797B64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47F6DA5" w14:textId="564E63D8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894AC4" w:rsidRPr="00046379" w14:paraId="60D8C305" w14:textId="77777777" w:rsidTr="008D7F3A">
        <w:tc>
          <w:tcPr>
            <w:tcW w:w="2889" w:type="dxa"/>
          </w:tcPr>
          <w:p w14:paraId="20A6BFD8" w14:textId="77777777" w:rsidR="00894AC4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894AC4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  <w:r w:rsidR="00894AC4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81A8415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Игры и эстафеты с использованием гимнастического инвентаря</w:t>
            </w:r>
          </w:p>
          <w:p w14:paraId="6C49DF76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690E96CB" w14:textId="0C868F2B" w:rsidR="00894AC4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(</w:t>
            </w:r>
            <w:proofErr w:type="spellStart"/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Профилизация</w:t>
            </w:r>
            <w:proofErr w:type="spellEnd"/>
            <w:r w:rsidR="00894AC4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)</w:t>
            </w:r>
          </w:p>
          <w:p w14:paraId="28620EEF" w14:textId="77777777" w:rsidR="00894AC4" w:rsidRDefault="00894AC4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 w14:paraId="6FBBDD5C" w14:textId="54E3B86C" w:rsidR="00824E11" w:rsidRPr="00046379" w:rsidRDefault="00824E11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1244" w:type="dxa"/>
          </w:tcPr>
          <w:p w14:paraId="1527F6AE" w14:textId="77777777" w:rsidR="00894AC4" w:rsidRPr="00046379" w:rsidRDefault="00894A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92F2630" w14:textId="43CC8753" w:rsidR="00894AC4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894AC4" w:rsidRPr="00046379" w14:paraId="348F6612" w14:textId="77777777" w:rsidTr="008D7F3A">
        <w:tc>
          <w:tcPr>
            <w:tcW w:w="10773" w:type="dxa"/>
            <w:gridSpan w:val="2"/>
          </w:tcPr>
          <w:p w14:paraId="76BE90DF" w14:textId="77777777" w:rsidR="00894AC4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</w:t>
            </w:r>
            <w:r w:rsidR="00894AC4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244" w:type="dxa"/>
          </w:tcPr>
          <w:p w14:paraId="07C8B719" w14:textId="4FAC6E43" w:rsidR="00894AC4" w:rsidRPr="00046379" w:rsidRDefault="00894A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D18EF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A24E5C4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0D54757E" w14:textId="77777777" w:rsidTr="008D7F3A">
        <w:tc>
          <w:tcPr>
            <w:tcW w:w="2889" w:type="dxa"/>
          </w:tcPr>
          <w:p w14:paraId="7C4BA08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7C5A024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Прием и передача  мяча</w:t>
            </w:r>
          </w:p>
        </w:tc>
        <w:tc>
          <w:tcPr>
            <w:tcW w:w="7884" w:type="dxa"/>
          </w:tcPr>
          <w:p w14:paraId="2CA7B83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приема и передачи мяча</w:t>
            </w:r>
          </w:p>
          <w:p w14:paraId="39523B0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Техника безопасности на уроках. Правила игры</w:t>
            </w:r>
          </w:p>
          <w:p w14:paraId="7AF9706C" w14:textId="77777777" w:rsidR="0007642C" w:rsidRPr="00046379" w:rsidRDefault="0007642C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02652D5" w14:textId="3279A9D5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№21</w:t>
            </w:r>
          </w:p>
          <w:p w14:paraId="5BB1801A" w14:textId="294476B8" w:rsidR="0007642C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груди, стоя на месте</w:t>
            </w:r>
          </w:p>
          <w:p w14:paraId="2CFAC897" w14:textId="5EB187BE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с шагом вперед</w:t>
            </w:r>
          </w:p>
          <w:p w14:paraId="2BEE01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движении</w:t>
            </w:r>
          </w:p>
          <w:p w14:paraId="64B991C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от плеча</w:t>
            </w:r>
          </w:p>
          <w:p w14:paraId="3E198D2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шагом вперед</w:t>
            </w:r>
          </w:p>
          <w:p w14:paraId="7549DF0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после ведения мяча</w:t>
            </w:r>
          </w:p>
          <w:p w14:paraId="2DFEB82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с отскоком от пола</w:t>
            </w:r>
          </w:p>
          <w:p w14:paraId="1FECC16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двумя руками с отскоком от пола</w:t>
            </w:r>
          </w:p>
          <w:p w14:paraId="58C4A6E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Передача одной рукой снизу от пола</w:t>
            </w:r>
          </w:p>
          <w:p w14:paraId="0B44740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высоко летящего мяча</w:t>
            </w:r>
          </w:p>
          <w:p w14:paraId="5C24885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катящего мяча, стоя на месте</w:t>
            </w:r>
          </w:p>
          <w:p w14:paraId="008F29E1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Ловля катящего мяча в движении</w:t>
            </w:r>
          </w:p>
        </w:tc>
        <w:tc>
          <w:tcPr>
            <w:tcW w:w="1244" w:type="dxa"/>
          </w:tcPr>
          <w:p w14:paraId="26BF7C19" w14:textId="77777777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  <w:p w14:paraId="356F71A0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76AABE21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13CC64BA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0F466007" w14:textId="2340F5F5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9DEA45E" w14:textId="102872A6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894AC4" w:rsidRPr="00046379" w14:paraId="6A6140EF" w14:textId="77777777" w:rsidTr="008D7F3A">
        <w:tc>
          <w:tcPr>
            <w:tcW w:w="2889" w:type="dxa"/>
          </w:tcPr>
          <w:p w14:paraId="0C39662C" w14:textId="77777777" w:rsidR="00894AC4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894AC4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  <w:r w:rsidR="00894AC4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1114B3A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Ведение мяча в баскетболе</w:t>
            </w:r>
          </w:p>
          <w:p w14:paraId="5F7FAE1C" w14:textId="77777777" w:rsidR="00894AC4" w:rsidRPr="00046379" w:rsidRDefault="00894AC4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047514C" w14:textId="450E218A" w:rsidR="00894AC4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14:paraId="0B06A462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ведения мяча</w:t>
            </w:r>
          </w:p>
          <w:p w14:paraId="18DCF9ED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На месте</w:t>
            </w:r>
          </w:p>
          <w:p w14:paraId="706CC705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движении шагом</w:t>
            </w:r>
          </w:p>
          <w:p w14:paraId="181C076D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движении бегом</w:t>
            </w:r>
          </w:p>
          <w:p w14:paraId="065596C6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с изменением направления и скорости</w:t>
            </w:r>
          </w:p>
          <w:p w14:paraId="1C85E9EC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То же с изменением высоты отскока</w:t>
            </w:r>
          </w:p>
          <w:p w14:paraId="586BBADB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Правой и левой  рукой поочередно в движении</w:t>
            </w:r>
          </w:p>
          <w:p w14:paraId="37EC3F46" w14:textId="77777777" w:rsidR="00894AC4" w:rsidRPr="00046379" w:rsidRDefault="00894AC4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Правой и левой рукой поочередно на месте </w:t>
            </w:r>
          </w:p>
          <w:p w14:paraId="7D44207D" w14:textId="77777777" w:rsidR="00894AC4" w:rsidRPr="00046379" w:rsidRDefault="00894AC4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Перевод мяча с правой  руки на </w:t>
            </w:r>
            <w:proofErr w:type="gramStart"/>
            <w:r w:rsidRPr="00046379">
              <w:rPr>
                <w:rFonts w:ascii="Arial" w:eastAsia="Calibri" w:hAnsi="Arial" w:cs="Arial"/>
                <w:sz w:val="24"/>
                <w:szCs w:val="24"/>
              </w:rPr>
              <w:t>левую</w:t>
            </w:r>
            <w:proofErr w:type="gramEnd"/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и обратно, стоя на месте</w:t>
            </w:r>
          </w:p>
        </w:tc>
        <w:tc>
          <w:tcPr>
            <w:tcW w:w="1244" w:type="dxa"/>
          </w:tcPr>
          <w:p w14:paraId="399F673A" w14:textId="5EDFEBA2" w:rsidR="00894AC4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3347F3D0" w14:textId="01FA53F7" w:rsidR="00894AC4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1C03A559" w14:textId="77777777" w:rsidTr="008D7F3A">
        <w:tc>
          <w:tcPr>
            <w:tcW w:w="2889" w:type="dxa"/>
          </w:tcPr>
          <w:p w14:paraId="300510E1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4D654B79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Броски мяча в корзину</w:t>
            </w:r>
          </w:p>
          <w:p w14:paraId="420D4297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11C06856" w14:textId="33CE2DED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  <w:p w14:paraId="1D6F57A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бросков мяча</w:t>
            </w:r>
          </w:p>
          <w:p w14:paraId="538356A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баскетбольный щит с места</w:t>
            </w:r>
          </w:p>
          <w:p w14:paraId="70A0E19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с места</w:t>
            </w:r>
          </w:p>
          <w:p w14:paraId="66FC622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после ведения и остановки</w:t>
            </w:r>
          </w:p>
          <w:p w14:paraId="7B4D966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с места</w:t>
            </w:r>
          </w:p>
          <w:p w14:paraId="6A8EF3E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после ведения</w:t>
            </w:r>
          </w:p>
          <w:p w14:paraId="092F0DA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баскетбольное кольцо с места</w:t>
            </w:r>
          </w:p>
          <w:p w14:paraId="6D2A9BD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В прыжке одной рукой с места</w:t>
            </w:r>
          </w:p>
          <w:p w14:paraId="16AAB7A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Штрафной бросок</w:t>
            </w:r>
          </w:p>
          <w:p w14:paraId="2E54E62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Двумя руками снизу в движении</w:t>
            </w:r>
          </w:p>
          <w:p w14:paraId="0A0D2CA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прыжке со средней дистанции</w:t>
            </w:r>
          </w:p>
          <w:p w14:paraId="367699AC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 прыжке с дальней  дистанции</w:t>
            </w:r>
          </w:p>
        </w:tc>
        <w:tc>
          <w:tcPr>
            <w:tcW w:w="1244" w:type="dxa"/>
          </w:tcPr>
          <w:p w14:paraId="7EF22C41" w14:textId="138F3CAF" w:rsidR="007A0765" w:rsidRPr="00046379" w:rsidRDefault="00BD18EF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2B98B279" w14:textId="534C89C4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73FE8476" w14:textId="77777777" w:rsidTr="008D7F3A">
        <w:tc>
          <w:tcPr>
            <w:tcW w:w="2889" w:type="dxa"/>
          </w:tcPr>
          <w:p w14:paraId="2F63783E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1608AD9B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защиты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нападения в баскетболе</w:t>
            </w:r>
          </w:p>
          <w:p w14:paraId="65F8C6EF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Вырывание и выбивание мяча.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3F49E7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A6ED979" w14:textId="05BF286F" w:rsidR="007A0765" w:rsidRPr="00046379" w:rsidRDefault="00CD5097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4,25</w:t>
            </w:r>
          </w:p>
          <w:p w14:paraId="7999C5E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Тема: 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Тактика защиты и нападения; Техника вырывания и выбивания мяча</w:t>
            </w:r>
          </w:p>
          <w:p w14:paraId="1B4B2689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Защитные действия при опеке игрока без мяча </w:t>
            </w:r>
          </w:p>
          <w:p w14:paraId="2D121EFA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Защитные действия при опеке игрока с мячом</w:t>
            </w:r>
          </w:p>
          <w:p w14:paraId="2B3B220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Перехват мяча </w:t>
            </w:r>
          </w:p>
          <w:p w14:paraId="169646A2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Борьба за мяч после отскока от щита</w:t>
            </w:r>
          </w:p>
          <w:p w14:paraId="1E207CA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Быстрый прорыв</w:t>
            </w:r>
          </w:p>
          <w:p w14:paraId="5F5A2D2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действия в защите</w:t>
            </w:r>
          </w:p>
          <w:p w14:paraId="21829333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Командные действия в нападении</w:t>
            </w:r>
          </w:p>
          <w:p w14:paraId="2955CC3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Вырывание мяча</w:t>
            </w:r>
          </w:p>
          <w:p w14:paraId="5B874446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Выбивание мяча</w:t>
            </w:r>
          </w:p>
          <w:p w14:paraId="6F530E6A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14:paraId="605CE24E" w14:textId="4D8556D2" w:rsidR="007A0765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43" w:type="dxa"/>
          </w:tcPr>
          <w:p w14:paraId="6662B675" w14:textId="22F3BE9C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2F6059" w:rsidRPr="00046379" w14:paraId="247E7C11" w14:textId="77777777" w:rsidTr="008D7F3A">
        <w:tc>
          <w:tcPr>
            <w:tcW w:w="10773" w:type="dxa"/>
            <w:gridSpan w:val="2"/>
          </w:tcPr>
          <w:p w14:paraId="0DC330B5" w14:textId="77777777" w:rsidR="002F6059" w:rsidRPr="00046379" w:rsidRDefault="00DE6EAA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6</w:t>
            </w:r>
            <w:r w:rsidR="002F6059"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14:paraId="1430464E" w14:textId="77777777" w:rsidR="002F6059" w:rsidRPr="00046379" w:rsidRDefault="002F6059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Мини-футбол</w:t>
            </w:r>
          </w:p>
        </w:tc>
        <w:tc>
          <w:tcPr>
            <w:tcW w:w="1244" w:type="dxa"/>
          </w:tcPr>
          <w:p w14:paraId="1B05DACE" w14:textId="46A94B55" w:rsidR="002F6059" w:rsidRPr="00046379" w:rsidRDefault="00DE6EAA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4481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AA7DAB7" w14:textId="77777777" w:rsidR="002F6059" w:rsidRPr="00046379" w:rsidRDefault="002F60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046379" w14:paraId="535E153E" w14:textId="77777777" w:rsidTr="008D7F3A">
        <w:tc>
          <w:tcPr>
            <w:tcW w:w="2889" w:type="dxa"/>
          </w:tcPr>
          <w:p w14:paraId="236A6CFF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14:paraId="44E43DC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Удары по мячу</w:t>
            </w:r>
          </w:p>
          <w:p w14:paraId="03234F58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479ECD4C" w14:textId="0171238C" w:rsidR="0007642C" w:rsidRPr="00046379" w:rsidRDefault="0007642C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№26</w:t>
            </w:r>
          </w:p>
          <w:p w14:paraId="6297070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Боковой удар серединой или внешней частью подъема с лета</w:t>
            </w:r>
          </w:p>
          <w:p w14:paraId="56F67874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Удар с лета серединой подъема по опускающемуся  мячу через голову </w:t>
            </w:r>
          </w:p>
          <w:p w14:paraId="4877E83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или внешней частью подъема с полулета</w:t>
            </w:r>
          </w:p>
          <w:p w14:paraId="3B1432F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ногой различными способами на точность и силу после остановки, ведения, рывков</w:t>
            </w:r>
          </w:p>
          <w:p w14:paraId="10F2FA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лба и опорного положения</w:t>
            </w:r>
          </w:p>
          <w:p w14:paraId="547E0E4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серединой лба в прыжке</w:t>
            </w:r>
          </w:p>
          <w:p w14:paraId="02F5814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опорном положении</w:t>
            </w:r>
          </w:p>
          <w:p w14:paraId="1F6C191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прыжке</w:t>
            </w:r>
          </w:p>
          <w:p w14:paraId="110C557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затылочной частью головы</w:t>
            </w:r>
          </w:p>
          <w:p w14:paraId="21377E3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Удары головой в броске</w:t>
            </w:r>
          </w:p>
          <w:p w14:paraId="68F2B2F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Удары головой различными способами на точность на короткое  и среднее расстояние.</w:t>
            </w:r>
          </w:p>
          <w:p w14:paraId="41C98307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  <w:p w14:paraId="6AB48BB1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3CE679A1" w14:textId="5B3EEB09" w:rsidR="007A0765" w:rsidRPr="00046379" w:rsidRDefault="007A076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346CB580" w14:textId="77777777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2B5FF193" w14:textId="497BAD2A" w:rsidR="0007642C" w:rsidRPr="00046379" w:rsidRDefault="0007642C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1AC359F0" w14:textId="561402F1" w:rsidR="007A0765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3A99CDE6" w14:textId="77777777" w:rsidTr="008D7F3A">
        <w:tc>
          <w:tcPr>
            <w:tcW w:w="2889" w:type="dxa"/>
          </w:tcPr>
          <w:p w14:paraId="72654C54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14:paraId="332E2648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Остановка мяча</w:t>
            </w:r>
          </w:p>
          <w:p w14:paraId="0C7F641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0E2E6D5E" w14:textId="2E895CFC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27</w:t>
            </w:r>
          </w:p>
          <w:p w14:paraId="2626616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остановки мяча</w:t>
            </w:r>
          </w:p>
          <w:p w14:paraId="297467D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внутренней стороной стопы</w:t>
            </w:r>
          </w:p>
          <w:p w14:paraId="71C17E3F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 w14:paraId="2715257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мячей, летящих выше бедра, внутренней стороны стопы в прыжке. </w:t>
            </w:r>
          </w:p>
          <w:p w14:paraId="714BBD6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подошвой</w:t>
            </w:r>
          </w:p>
          <w:p w14:paraId="01AE94A1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опускающихся мячей подошвой </w:t>
            </w:r>
          </w:p>
          <w:p w14:paraId="2188A78D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опускающей мячей серединой подъема</w:t>
            </w:r>
          </w:p>
        </w:tc>
        <w:tc>
          <w:tcPr>
            <w:tcW w:w="1244" w:type="dxa"/>
          </w:tcPr>
          <w:p w14:paraId="12909582" w14:textId="77777777" w:rsidR="007A0765" w:rsidRPr="00046379" w:rsidRDefault="00814EC4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4FC45911" w14:textId="4C0638B2" w:rsidR="007A0765" w:rsidRPr="00046379" w:rsidRDefault="007A0765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0463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046379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="004F1DEC">
              <w:rPr>
                <w:rFonts w:ascii="Arial" w:hAnsi="Arial" w:cs="Arial"/>
                <w:bCs/>
                <w:sz w:val="24"/>
                <w:szCs w:val="24"/>
              </w:rPr>
              <w:t>1-ОК-09</w:t>
            </w:r>
          </w:p>
        </w:tc>
      </w:tr>
      <w:tr w:rsidR="007A0765" w:rsidRPr="00046379" w14:paraId="0281B935" w14:textId="77777777" w:rsidTr="008D7F3A">
        <w:tc>
          <w:tcPr>
            <w:tcW w:w="2889" w:type="dxa"/>
          </w:tcPr>
          <w:p w14:paraId="5003EEB5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14:paraId="41E9779C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Обманные движения</w:t>
            </w:r>
          </w:p>
          <w:p w14:paraId="349E7E0E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3F56A585" w14:textId="56934828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28</w:t>
            </w:r>
          </w:p>
          <w:p w14:paraId="7A18AF43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 Обманные движения (финты)</w:t>
            </w:r>
          </w:p>
          <w:p w14:paraId="2008964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накладыванием стопы</w:t>
            </w:r>
          </w:p>
          <w:p w14:paraId="0479DBD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выбиванием</w:t>
            </w:r>
          </w:p>
          <w:p w14:paraId="51F47E5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Отбор мяча перехватом</w:t>
            </w:r>
          </w:p>
          <w:p w14:paraId="2BA0576E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Обманные движения без мяча</w:t>
            </w:r>
          </w:p>
          <w:p w14:paraId="4146DFCB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«Уходом»</w:t>
            </w:r>
          </w:p>
          <w:p w14:paraId="57043780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Финт «Проброс мяча мимо соперника» </w:t>
            </w:r>
          </w:p>
          <w:p w14:paraId="57D211A6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«Остановка мяча подошвой»</w:t>
            </w:r>
          </w:p>
          <w:p w14:paraId="30FBF994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Финт «Убирание мяча подошвой»</w:t>
            </w:r>
          </w:p>
        </w:tc>
        <w:tc>
          <w:tcPr>
            <w:tcW w:w="1244" w:type="dxa"/>
          </w:tcPr>
          <w:p w14:paraId="4DA2684C" w14:textId="7B661EEC" w:rsidR="007A076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6A881B07" w14:textId="6EDCF1F2" w:rsidR="007A0765" w:rsidRPr="00046379" w:rsidRDefault="004F1DEC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8F59E0" w:rsidRPr="00046379" w14:paraId="531F2492" w14:textId="77777777" w:rsidTr="008D7F3A">
        <w:tc>
          <w:tcPr>
            <w:tcW w:w="2889" w:type="dxa"/>
          </w:tcPr>
          <w:p w14:paraId="1B70B4D1" w14:textId="77777777" w:rsidR="008F59E0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8F59E0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14:paraId="4DD56FB2" w14:textId="77777777" w:rsidR="008F59E0" w:rsidRPr="00046379" w:rsidRDefault="008F59E0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Техника игры вратаря</w:t>
            </w:r>
          </w:p>
          <w:p w14:paraId="102ADB3B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5729188F" w14:textId="21B1628B" w:rsidR="008F59E0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29</w:t>
            </w:r>
          </w:p>
          <w:p w14:paraId="5EA013A5" w14:textId="77777777" w:rsidR="00C85978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85978"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Техника игры вратаря</w:t>
            </w:r>
          </w:p>
          <w:p w14:paraId="3E1E77C9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Перемещение в воротах</w:t>
            </w:r>
          </w:p>
          <w:p w14:paraId="31E62181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Стойка вратаря</w:t>
            </w:r>
          </w:p>
          <w:p w14:paraId="64A01047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Ловля катящихся и </w:t>
            </w:r>
            <w:proofErr w:type="spellStart"/>
            <w:r w:rsidRPr="00046379">
              <w:rPr>
                <w:rFonts w:ascii="Arial" w:eastAsia="Calibri" w:hAnsi="Arial" w:cs="Arial"/>
                <w:sz w:val="24"/>
                <w:szCs w:val="24"/>
              </w:rPr>
              <w:t>низкокатящихся</w:t>
            </w:r>
            <w:proofErr w:type="spellEnd"/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 мячей</w:t>
            </w:r>
          </w:p>
          <w:p w14:paraId="6B9D5965" w14:textId="77777777" w:rsidR="008F59E0" w:rsidRPr="00046379" w:rsidRDefault="008F59E0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 xml:space="preserve">Отбивание мячей </w:t>
            </w:r>
          </w:p>
          <w:p w14:paraId="0E7B5D39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Вбрасывание мяча.</w:t>
            </w:r>
          </w:p>
          <w:p w14:paraId="2DB40BFB" w14:textId="77777777" w:rsidR="008F59E0" w:rsidRPr="00046379" w:rsidRDefault="008F59E0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14:paraId="6F3C5F77" w14:textId="77777777" w:rsidR="008F59E0" w:rsidRPr="00046379" w:rsidRDefault="008F59E0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7A275CC7" w14:textId="20604882" w:rsidR="008F59E0" w:rsidRPr="00046379" w:rsidRDefault="004F1DEC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7A0765" w:rsidRPr="00046379" w14:paraId="4A1E1038" w14:textId="77777777" w:rsidTr="008D7F3A">
        <w:tc>
          <w:tcPr>
            <w:tcW w:w="2889" w:type="dxa"/>
          </w:tcPr>
          <w:p w14:paraId="6CCACCA1" w14:textId="77777777" w:rsidR="007A0765" w:rsidRPr="00046379" w:rsidRDefault="00DE6EAA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0463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  <w:r w:rsidR="007A0765" w:rsidRPr="0004637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B19234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lastRenderedPageBreak/>
              <w:t>Тактика защиты</w:t>
            </w:r>
          </w:p>
          <w:p w14:paraId="4E6BAFD0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Тактика нападения</w:t>
            </w:r>
          </w:p>
          <w:p w14:paraId="1444A7EA" w14:textId="77777777" w:rsidR="007A0765" w:rsidRPr="00046379" w:rsidRDefault="007A0765" w:rsidP="0038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7884" w:type="dxa"/>
          </w:tcPr>
          <w:p w14:paraId="28EA7E52" w14:textId="204BE72A" w:rsidR="007A0765" w:rsidRPr="00046379" w:rsidRDefault="005C3A3A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</w:p>
          <w:p w14:paraId="46FCE01D" w14:textId="77777777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защиты, нападения</w:t>
            </w:r>
          </w:p>
          <w:p w14:paraId="6E2E879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Опека с мячом, без мяча</w:t>
            </w:r>
          </w:p>
          <w:p w14:paraId="0A14512C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Подстраховка</w:t>
            </w:r>
          </w:p>
          <w:p w14:paraId="487ACA2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Персональная оборона</w:t>
            </w:r>
          </w:p>
          <w:p w14:paraId="29A9BA05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Зонная оборона</w:t>
            </w:r>
          </w:p>
          <w:p w14:paraId="6F521DB7" w14:textId="77777777" w:rsidR="007A0765" w:rsidRPr="00046379" w:rsidRDefault="007A0765" w:rsidP="003807B4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Передачи, удары, ведения</w:t>
            </w:r>
          </w:p>
          <w:p w14:paraId="3C4AF5C2" w14:textId="77777777" w:rsidR="007A0765" w:rsidRPr="00046379" w:rsidRDefault="007A0765" w:rsidP="003807B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sz w:val="24"/>
                <w:szCs w:val="24"/>
              </w:rPr>
              <w:t>Комбинации групповых действий</w:t>
            </w:r>
          </w:p>
        </w:tc>
        <w:tc>
          <w:tcPr>
            <w:tcW w:w="1244" w:type="dxa"/>
          </w:tcPr>
          <w:p w14:paraId="22C2EC1E" w14:textId="4C8CF1E8" w:rsidR="007A0765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43" w:type="dxa"/>
          </w:tcPr>
          <w:p w14:paraId="2AE9102B" w14:textId="7AF0DEA5" w:rsidR="007A0765" w:rsidRPr="00046379" w:rsidRDefault="007A0765" w:rsidP="003807B4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4F1DEC">
              <w:rPr>
                <w:rFonts w:ascii="Arial" w:hAnsi="Arial" w:cs="Arial"/>
                <w:bCs/>
                <w:sz w:val="24"/>
                <w:szCs w:val="24"/>
              </w:rPr>
              <w:t xml:space="preserve"> 01-ОК-09</w:t>
            </w:r>
          </w:p>
        </w:tc>
      </w:tr>
      <w:tr w:rsidR="00DE21C8" w:rsidRPr="00046379" w14:paraId="22B559AD" w14:textId="77777777" w:rsidTr="008D7F3A">
        <w:tc>
          <w:tcPr>
            <w:tcW w:w="10773" w:type="dxa"/>
            <w:gridSpan w:val="2"/>
          </w:tcPr>
          <w:p w14:paraId="25CC9A8A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244" w:type="dxa"/>
          </w:tcPr>
          <w:p w14:paraId="35515C4D" w14:textId="77777777" w:rsidR="00DE21C8" w:rsidRPr="00046379" w:rsidRDefault="00DE21C8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14:paraId="0D4ECA58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DE21C8" w:rsidRPr="00046379" w14:paraId="7A260465" w14:textId="77777777" w:rsidTr="008D7F3A">
        <w:tc>
          <w:tcPr>
            <w:tcW w:w="10773" w:type="dxa"/>
            <w:gridSpan w:val="2"/>
          </w:tcPr>
          <w:p w14:paraId="223E152C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244" w:type="dxa"/>
          </w:tcPr>
          <w:p w14:paraId="42BEEBDC" w14:textId="1834A824" w:rsidR="00DE21C8" w:rsidRPr="00046379" w:rsidRDefault="00F44815" w:rsidP="003807B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0463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72(12\60)</w:t>
            </w:r>
          </w:p>
        </w:tc>
        <w:tc>
          <w:tcPr>
            <w:tcW w:w="2543" w:type="dxa"/>
          </w:tcPr>
          <w:p w14:paraId="316B3D93" w14:textId="77777777" w:rsidR="00DE21C8" w:rsidRPr="00046379" w:rsidRDefault="00DE21C8" w:rsidP="003807B4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14:paraId="1F838849" w14:textId="77777777" w:rsidR="00DE21C8" w:rsidRPr="00046379" w:rsidRDefault="00DE21C8" w:rsidP="003807B4">
      <w:pPr>
        <w:spacing w:line="240" w:lineRule="auto"/>
        <w:rPr>
          <w:rFonts w:ascii="Arial" w:eastAsia="Calibri" w:hAnsi="Arial" w:cs="Arial"/>
          <w:b/>
          <w:bCs/>
          <w:i/>
          <w:sz w:val="24"/>
          <w:szCs w:val="24"/>
        </w:rPr>
      </w:pPr>
    </w:p>
    <w:p w14:paraId="14101A16" w14:textId="77777777" w:rsidR="00B76259" w:rsidRPr="00046379" w:rsidRDefault="005C094B" w:rsidP="003807B4">
      <w:pPr>
        <w:spacing w:line="240" w:lineRule="auto"/>
        <w:rPr>
          <w:rFonts w:ascii="Arial" w:hAnsi="Arial" w:cs="Arial"/>
          <w:sz w:val="24"/>
          <w:szCs w:val="24"/>
        </w:rPr>
        <w:sectPr w:rsidR="00B76259" w:rsidRPr="00046379" w:rsidSect="005C09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46379">
        <w:rPr>
          <w:rFonts w:ascii="Arial" w:hAnsi="Arial" w:cs="Arial"/>
          <w:sz w:val="24"/>
          <w:szCs w:val="24"/>
        </w:rPr>
        <w:br w:type="page"/>
      </w:r>
    </w:p>
    <w:p w14:paraId="48C56EFF" w14:textId="77777777" w:rsidR="00B76259" w:rsidRPr="00046379" w:rsidRDefault="00B76259" w:rsidP="003807B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46379">
        <w:rPr>
          <w:rFonts w:ascii="Arial" w:eastAsia="Times New Roman" w:hAnsi="Arial" w:cs="Arial"/>
          <w:b/>
          <w:sz w:val="24"/>
          <w:szCs w:val="24"/>
        </w:rPr>
        <w:lastRenderedPageBreak/>
        <w:t>ХАРАКТЕРИСТИКА ОСНОВНЫХ ВИДОВ УЧЕБНОЙ ДЕЯТЕЛЬНОСТИ СТУДЕНТОВ</w:t>
      </w:r>
    </w:p>
    <w:p w14:paraId="593FFE88" w14:textId="77777777" w:rsidR="00945CFD" w:rsidRPr="00046379" w:rsidRDefault="00945CFD" w:rsidP="003807B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B76259" w:rsidRPr="00046379" w14:paraId="4A71767D" w14:textId="77777777" w:rsidTr="008E144A">
        <w:tc>
          <w:tcPr>
            <w:tcW w:w="2943" w:type="dxa"/>
            <w:shd w:val="clear" w:color="auto" w:fill="auto"/>
          </w:tcPr>
          <w:p w14:paraId="071495B4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628" w:type="dxa"/>
            <w:shd w:val="clear" w:color="auto" w:fill="auto"/>
          </w:tcPr>
          <w:p w14:paraId="3BBFDC4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76259" w:rsidRPr="00046379" w14:paraId="68F7D7DD" w14:textId="77777777" w:rsidTr="008E144A">
        <w:tc>
          <w:tcPr>
            <w:tcW w:w="9571" w:type="dxa"/>
            <w:gridSpan w:val="2"/>
            <w:shd w:val="clear" w:color="auto" w:fill="auto"/>
          </w:tcPr>
          <w:p w14:paraId="7DDB812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Теоретическая часть</w:t>
            </w:r>
          </w:p>
        </w:tc>
      </w:tr>
      <w:tr w:rsidR="00B76259" w:rsidRPr="00046379" w14:paraId="04B8A096" w14:textId="77777777" w:rsidTr="008E144A">
        <w:tc>
          <w:tcPr>
            <w:tcW w:w="2943" w:type="dxa"/>
            <w:shd w:val="clear" w:color="auto" w:fill="auto"/>
          </w:tcPr>
          <w:p w14:paraId="072139C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tcW w:w="6628" w:type="dxa"/>
            <w:shd w:val="clear" w:color="auto" w:fill="auto"/>
          </w:tcPr>
          <w:p w14:paraId="20B2C19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</w:t>
            </w:r>
            <w:proofErr w:type="spellStart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физкультурноспортивном</w:t>
            </w:r>
            <w:proofErr w:type="spellEnd"/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 комплексе «Готов к труду и обороне» (ГТО)</w:t>
            </w:r>
          </w:p>
        </w:tc>
      </w:tr>
      <w:tr w:rsidR="00B76259" w:rsidRPr="00046379" w14:paraId="4EE5055A" w14:textId="77777777" w:rsidTr="008E144A">
        <w:tc>
          <w:tcPr>
            <w:tcW w:w="2943" w:type="dxa"/>
            <w:shd w:val="clear" w:color="auto" w:fill="auto"/>
          </w:tcPr>
          <w:p w14:paraId="39F543D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tcW w:w="6628" w:type="dxa"/>
            <w:shd w:val="clear" w:color="auto" w:fill="auto"/>
          </w:tcPr>
          <w:p w14:paraId="1138E63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 w:rsidR="00B76259" w:rsidRPr="00046379" w14:paraId="7359FB3A" w14:textId="77777777" w:rsidTr="008E144A">
        <w:tc>
          <w:tcPr>
            <w:tcW w:w="2943" w:type="dxa"/>
            <w:shd w:val="clear" w:color="auto" w:fill="auto"/>
          </w:tcPr>
          <w:p w14:paraId="430B361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2. Самоконтроль, его основные методы, показатели и критерии оценки</w:t>
            </w:r>
          </w:p>
        </w:tc>
        <w:tc>
          <w:tcPr>
            <w:tcW w:w="6628" w:type="dxa"/>
            <w:shd w:val="clear" w:color="auto" w:fill="auto"/>
          </w:tcPr>
          <w:p w14:paraId="20262B5B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 w:rsidR="00B76259" w:rsidRPr="00046379" w14:paraId="255A9E6E" w14:textId="77777777" w:rsidTr="008E144A">
        <w:tc>
          <w:tcPr>
            <w:tcW w:w="2943" w:type="dxa"/>
            <w:shd w:val="clear" w:color="auto" w:fill="auto"/>
          </w:tcPr>
          <w:p w14:paraId="5E07D09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3. Психофизиологические основы учебного и производственного труда. Средства физической культуры в регулировании работоспособности</w:t>
            </w:r>
          </w:p>
        </w:tc>
        <w:tc>
          <w:tcPr>
            <w:tcW w:w="6628" w:type="dxa"/>
            <w:shd w:val="clear" w:color="auto" w:fill="auto"/>
          </w:tcPr>
          <w:p w14:paraId="6CDAEA4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 w:rsidR="00B76259" w:rsidRPr="00046379" w14:paraId="373FE0E2" w14:textId="77777777" w:rsidTr="008E144A">
        <w:tc>
          <w:tcPr>
            <w:tcW w:w="2943" w:type="dxa"/>
            <w:shd w:val="clear" w:color="auto" w:fill="auto"/>
          </w:tcPr>
          <w:p w14:paraId="207CA68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4. Физическая культура в профессиональной деятельности специалиста</w:t>
            </w:r>
          </w:p>
        </w:tc>
        <w:tc>
          <w:tcPr>
            <w:tcW w:w="6628" w:type="dxa"/>
            <w:shd w:val="clear" w:color="auto" w:fill="auto"/>
          </w:tcPr>
          <w:p w14:paraId="690D1DD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</w:t>
            </w: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повышенные требования</w:t>
            </w:r>
          </w:p>
        </w:tc>
      </w:tr>
      <w:tr w:rsidR="00B76259" w:rsidRPr="00046379" w14:paraId="136A2F45" w14:textId="77777777" w:rsidTr="008E144A">
        <w:tc>
          <w:tcPr>
            <w:tcW w:w="9571" w:type="dxa"/>
            <w:gridSpan w:val="2"/>
            <w:shd w:val="clear" w:color="auto" w:fill="auto"/>
          </w:tcPr>
          <w:p w14:paraId="28A31505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Практическая часть</w:t>
            </w:r>
          </w:p>
        </w:tc>
      </w:tr>
      <w:tr w:rsidR="00B76259" w:rsidRPr="00046379" w14:paraId="312AC9A3" w14:textId="77777777" w:rsidTr="008E144A">
        <w:tc>
          <w:tcPr>
            <w:tcW w:w="2943" w:type="dxa"/>
            <w:shd w:val="clear" w:color="auto" w:fill="auto"/>
          </w:tcPr>
          <w:p w14:paraId="6BA4245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Учебно-методические занятия</w:t>
            </w:r>
          </w:p>
          <w:p w14:paraId="1313C36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14:paraId="783C022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здоровьесберегающих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профессиональной деятельности</w:t>
            </w:r>
          </w:p>
        </w:tc>
      </w:tr>
      <w:tr w:rsidR="00B76259" w:rsidRPr="00046379" w14:paraId="291D7B61" w14:textId="77777777" w:rsidTr="008E144A">
        <w:tc>
          <w:tcPr>
            <w:tcW w:w="9571" w:type="dxa"/>
            <w:gridSpan w:val="2"/>
            <w:shd w:val="clear" w:color="auto" w:fill="auto"/>
          </w:tcPr>
          <w:p w14:paraId="518652A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Учебно-тренировочные занятия</w:t>
            </w:r>
          </w:p>
        </w:tc>
      </w:tr>
      <w:tr w:rsidR="00B76259" w:rsidRPr="00046379" w14:paraId="3A23E335" w14:textId="77777777" w:rsidTr="008E144A">
        <w:tc>
          <w:tcPr>
            <w:tcW w:w="2943" w:type="dxa"/>
            <w:shd w:val="clear" w:color="auto" w:fill="auto"/>
          </w:tcPr>
          <w:p w14:paraId="6B13003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1. Легкая атлетика. Кроссовая подготовка</w:t>
            </w:r>
          </w:p>
          <w:p w14:paraId="52FD39B7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14:paraId="579C1099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14:paraId="1935A5BC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76259" w:rsidRPr="00046379" w14:paraId="7A821158" w14:textId="77777777" w:rsidTr="008E144A">
        <w:tc>
          <w:tcPr>
            <w:tcW w:w="2943" w:type="dxa"/>
            <w:shd w:val="clear" w:color="auto" w:fill="auto"/>
          </w:tcPr>
          <w:p w14:paraId="0DD02DCA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2. Лыжная подготовка</w:t>
            </w:r>
          </w:p>
        </w:tc>
        <w:tc>
          <w:tcPr>
            <w:tcW w:w="6628" w:type="dxa"/>
            <w:shd w:val="clear" w:color="auto" w:fill="auto"/>
          </w:tcPr>
          <w:p w14:paraId="06796771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Овладение техникой лыжных ходов, перехода с 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B76259" w:rsidRPr="00046379" w14:paraId="77C4D185" w14:textId="77777777" w:rsidTr="008E144A">
        <w:tc>
          <w:tcPr>
            <w:tcW w:w="2943" w:type="dxa"/>
            <w:shd w:val="clear" w:color="auto" w:fill="auto"/>
          </w:tcPr>
          <w:p w14:paraId="6AE05F1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3. Гимнастика</w:t>
            </w:r>
          </w:p>
        </w:tc>
        <w:tc>
          <w:tcPr>
            <w:tcW w:w="6628" w:type="dxa"/>
            <w:shd w:val="clear" w:color="auto" w:fill="auto"/>
          </w:tcPr>
          <w:p w14:paraId="3CADEF5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 xml:space="preserve"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</w:t>
            </w: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B76259" w:rsidRPr="00046379" w14:paraId="77B679E0" w14:textId="77777777" w:rsidTr="008E144A">
        <w:tc>
          <w:tcPr>
            <w:tcW w:w="2943" w:type="dxa"/>
            <w:shd w:val="clear" w:color="auto" w:fill="auto"/>
          </w:tcPr>
          <w:p w14:paraId="54A6DC7E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Спортивные игры</w:t>
            </w:r>
          </w:p>
        </w:tc>
        <w:tc>
          <w:tcPr>
            <w:tcW w:w="6628" w:type="dxa"/>
            <w:shd w:val="clear" w:color="auto" w:fill="auto"/>
          </w:tcPr>
          <w:p w14:paraId="2065AD4F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 w:rsidR="00B76259" w:rsidRPr="00046379" w14:paraId="6BA520C9" w14:textId="77777777" w:rsidTr="008E144A">
        <w:tc>
          <w:tcPr>
            <w:tcW w:w="2943" w:type="dxa"/>
            <w:shd w:val="clear" w:color="auto" w:fill="auto"/>
          </w:tcPr>
          <w:p w14:paraId="2E6E7FD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Атлетическая гимнастика, работа на тренажерах</w:t>
            </w:r>
          </w:p>
        </w:tc>
        <w:tc>
          <w:tcPr>
            <w:tcW w:w="6628" w:type="dxa"/>
            <w:shd w:val="clear" w:color="auto" w:fill="auto"/>
          </w:tcPr>
          <w:p w14:paraId="602AF926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 w:rsidR="00B76259" w:rsidRPr="00046379" w14:paraId="23CB6DAF" w14:textId="77777777" w:rsidTr="008E144A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14:paraId="38E7B422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14:paraId="2BF65298" w14:textId="77777777" w:rsidR="00B76259" w:rsidRPr="00046379" w:rsidRDefault="00B76259" w:rsidP="003807B4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6379">
              <w:rPr>
                <w:rFonts w:ascii="Arial" w:eastAsia="Times New Roman" w:hAnsi="Arial" w:cs="Arial"/>
                <w:sz w:val="24"/>
                <w:szCs w:val="24"/>
              </w:rPr>
              <w:t>Овладение спортивным мастерством в избранном виде спорта. Участие в соревнованиях. Умение осуществлять контроль за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 w14:paraId="7FCE289A" w14:textId="77777777" w:rsidR="00046379" w:rsidRDefault="00046379" w:rsidP="003807B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6653C4" w14:textId="77777777" w:rsidR="00046379" w:rsidRDefault="00046379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479854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ABAF52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71D0B4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606328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C8C03C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839B4F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E9F38D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697BAD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BA60DC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22968F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F6E676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F3EFAC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3E52CE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FB80F3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8EDB7F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875C38" w14:textId="77777777" w:rsidR="009B50C3" w:rsidRDefault="009B50C3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31377F" w14:textId="77777777" w:rsidR="003807B4" w:rsidRDefault="003807B4" w:rsidP="003807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9601FD" w14:textId="7716B34D" w:rsidR="00945CFD" w:rsidRPr="009B50C3" w:rsidRDefault="005C3D4D" w:rsidP="009B50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50C3">
        <w:rPr>
          <w:rFonts w:ascii="Arial" w:eastAsia="Arial" w:hAnsi="Arial" w:cs="Arial"/>
          <w:b/>
          <w:sz w:val="24"/>
          <w:szCs w:val="24"/>
        </w:rPr>
        <w:lastRenderedPageBreak/>
        <w:t>УЧЕБНО-МЕТОДИЧЕСКОЕ И МАТЕРИАЛЬНО-ТЕХНИЧЕСКОЕ ОБЕСПЕЧЕНИЕ ПРОГРАММЫ УЧЕБНОЙ ДИСЦИПЛИНЫ О</w:t>
      </w:r>
      <w:r w:rsidRPr="009B50C3">
        <w:rPr>
          <w:rFonts w:ascii="Arial" w:hAnsi="Arial" w:cs="Arial"/>
          <w:b/>
          <w:sz w:val="24"/>
          <w:szCs w:val="24"/>
          <w:lang w:eastAsia="ar-SA"/>
        </w:rPr>
        <w:t xml:space="preserve">БД.09 </w:t>
      </w:r>
      <w:r w:rsidRPr="009B50C3">
        <w:rPr>
          <w:rFonts w:ascii="Arial" w:hAnsi="Arial" w:cs="Arial"/>
          <w:b/>
          <w:sz w:val="24"/>
          <w:szCs w:val="24"/>
        </w:rPr>
        <w:t>ФИЗИЧЕСКАЯ КУЛЬТУРА</w:t>
      </w:r>
    </w:p>
    <w:p w14:paraId="6AD730DB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Реализация программы предполагает</w:t>
      </w:r>
      <w:r w:rsidR="002B16F4" w:rsidRPr="00046379">
        <w:rPr>
          <w:rFonts w:ascii="Arial" w:hAnsi="Arial" w:cs="Arial"/>
          <w:bCs/>
          <w:sz w:val="24"/>
          <w:szCs w:val="24"/>
        </w:rPr>
        <w:t xml:space="preserve"> наличие спортивного зала, тренажерного зала</w:t>
      </w:r>
      <w:r w:rsidRPr="00046379">
        <w:rPr>
          <w:rFonts w:ascii="Arial" w:hAnsi="Arial" w:cs="Arial"/>
          <w:bCs/>
          <w:sz w:val="24"/>
          <w:szCs w:val="24"/>
        </w:rPr>
        <w:t xml:space="preserve">, открытый стадион широкого профиля с элементами полосы препятствий. </w:t>
      </w:r>
    </w:p>
    <w:p w14:paraId="5C7A3B9E" w14:textId="77777777" w:rsidR="00B76259" w:rsidRPr="00046379" w:rsidRDefault="002B16F4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>Помещение Спортивного зала</w:t>
      </w:r>
      <w:r w:rsidR="00B76259" w:rsidRPr="00046379">
        <w:rPr>
          <w:rFonts w:ascii="Arial" w:hAnsi="Arial" w:cs="Arial"/>
          <w:sz w:val="24"/>
          <w:szCs w:val="24"/>
        </w:rPr>
        <w:t xml:space="preserve">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14:paraId="584DF231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14:paraId="41511AD1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14:paraId="5F7E95AC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14:paraId="1640C7D8" w14:textId="77777777" w:rsidR="00B76259" w:rsidRPr="00046379" w:rsidRDefault="00B76259" w:rsidP="0038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учебно-методический комплект по дисциплине;</w:t>
      </w:r>
    </w:p>
    <w:p w14:paraId="4E3F7393" w14:textId="77777777" w:rsidR="00B76259" w:rsidRPr="00046379" w:rsidRDefault="002B16F4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беговая дорожка Т-307- 1</w:t>
      </w:r>
      <w:r w:rsidR="00B76259" w:rsidRPr="00046379">
        <w:rPr>
          <w:rFonts w:ascii="Arial" w:hAnsi="Arial" w:cs="Arial"/>
          <w:bCs/>
          <w:sz w:val="24"/>
          <w:szCs w:val="24"/>
        </w:rPr>
        <w:t>шт.;</w:t>
      </w:r>
    </w:p>
    <w:p w14:paraId="36D21BDD" w14:textId="77777777" w:rsidR="00B76259" w:rsidRPr="00046379" w:rsidRDefault="002B16F4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- </w:t>
      </w:r>
      <w:proofErr w:type="spellStart"/>
      <w:r w:rsidR="009E4A69" w:rsidRPr="00046379">
        <w:rPr>
          <w:rFonts w:ascii="Arial" w:hAnsi="Arial" w:cs="Arial"/>
          <w:bCs/>
          <w:sz w:val="24"/>
          <w:szCs w:val="24"/>
        </w:rPr>
        <w:t>вибро</w:t>
      </w:r>
      <w:r w:rsidRPr="00046379">
        <w:rPr>
          <w:rFonts w:ascii="Arial" w:hAnsi="Arial" w:cs="Arial"/>
          <w:bCs/>
          <w:sz w:val="24"/>
          <w:szCs w:val="24"/>
        </w:rPr>
        <w:t>массажёр</w:t>
      </w:r>
      <w:proofErr w:type="spellEnd"/>
      <w:r w:rsidRPr="00046379">
        <w:rPr>
          <w:rFonts w:ascii="Arial" w:hAnsi="Arial" w:cs="Arial"/>
          <w:bCs/>
          <w:sz w:val="24"/>
          <w:szCs w:val="24"/>
        </w:rPr>
        <w:t xml:space="preserve"> - 1</w:t>
      </w:r>
      <w:r w:rsidR="00B76259" w:rsidRPr="00046379">
        <w:rPr>
          <w:rFonts w:ascii="Arial" w:hAnsi="Arial" w:cs="Arial"/>
          <w:bCs/>
          <w:sz w:val="24"/>
          <w:szCs w:val="24"/>
        </w:rPr>
        <w:t>шт.;</w:t>
      </w:r>
    </w:p>
    <w:p w14:paraId="3583B9A3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скамья для жима;</w:t>
      </w:r>
    </w:p>
    <w:p w14:paraId="19757F94" w14:textId="77777777" w:rsidR="00B76259" w:rsidRPr="00046379" w:rsidRDefault="009E4A6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десятипозиционная станция</w:t>
      </w:r>
      <w:r w:rsidR="00B76259" w:rsidRPr="00046379">
        <w:rPr>
          <w:rFonts w:ascii="Arial" w:hAnsi="Arial" w:cs="Arial"/>
          <w:bCs/>
          <w:sz w:val="24"/>
          <w:szCs w:val="24"/>
        </w:rPr>
        <w:t>;</w:t>
      </w:r>
    </w:p>
    <w:p w14:paraId="4BAC10AE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гири;</w:t>
      </w:r>
    </w:p>
    <w:p w14:paraId="2308BABB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волейбольные;</w:t>
      </w:r>
    </w:p>
    <w:p w14:paraId="20F05168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баскетбольные;</w:t>
      </w:r>
    </w:p>
    <w:p w14:paraId="3E6FC279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мячи футбольные;</w:t>
      </w:r>
    </w:p>
    <w:p w14:paraId="60845E9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ворота футбольные;</w:t>
      </w:r>
    </w:p>
    <w:p w14:paraId="512CCCDF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щиты баскетбольные;</w:t>
      </w:r>
    </w:p>
    <w:p w14:paraId="3EBC6BF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сетка волейбольная;</w:t>
      </w:r>
    </w:p>
    <w:p w14:paraId="5D85C9BA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>- информационные стенды.</w:t>
      </w:r>
    </w:p>
    <w:p w14:paraId="7098C1DA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ab/>
        <w:t xml:space="preserve">В процессе освоения программы учебной дисциплины «Физическая культура» обучающиеся имеют возможность доступа к спортивному оборудованию, так же к </w:t>
      </w:r>
      <w:proofErr w:type="gramStart"/>
      <w:r w:rsidRPr="00046379">
        <w:rPr>
          <w:rFonts w:ascii="Arial" w:hAnsi="Arial" w:cs="Arial"/>
          <w:sz w:val="24"/>
          <w:szCs w:val="24"/>
        </w:rPr>
        <w:t>компьютерам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в которых можно найти  электронный учебный материал.</w:t>
      </w:r>
    </w:p>
    <w:p w14:paraId="2F51CDDE" w14:textId="77777777" w:rsidR="00945CFD" w:rsidRPr="00046379" w:rsidRDefault="00B76259" w:rsidP="003807B4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046379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70539948" w14:textId="77777777" w:rsidR="00945CFD" w:rsidRPr="00046379" w:rsidRDefault="00945CFD" w:rsidP="003807B4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046379">
        <w:rPr>
          <w:rFonts w:ascii="Arial" w:hAnsi="Arial" w:cs="Arial"/>
          <w:i/>
          <w:sz w:val="24"/>
          <w:szCs w:val="24"/>
        </w:rPr>
        <w:br w:type="page"/>
      </w:r>
    </w:p>
    <w:p w14:paraId="522C64FA" w14:textId="77777777" w:rsidR="00B76259" w:rsidRPr="00046379" w:rsidRDefault="00B76259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РЕКОМЕНДУЕМАЯ ЛИТЕРАТУРА</w:t>
      </w:r>
    </w:p>
    <w:p w14:paraId="0C2AB48C" w14:textId="77777777" w:rsidR="0059106C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b/>
          <w:i/>
          <w:sz w:val="24"/>
          <w:szCs w:val="24"/>
        </w:rPr>
        <w:t xml:space="preserve">Для студентов </w:t>
      </w:r>
    </w:p>
    <w:p w14:paraId="5D5D1DA6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proofErr w:type="spellStart"/>
      <w:r w:rsidRPr="00046379">
        <w:rPr>
          <w:rFonts w:ascii="Arial" w:hAnsi="Arial" w:cs="Arial"/>
          <w:sz w:val="24"/>
          <w:szCs w:val="24"/>
        </w:rPr>
        <w:t>Бишаева</w:t>
      </w:r>
      <w:proofErr w:type="spellEnd"/>
      <w:r w:rsidRPr="00046379">
        <w:rPr>
          <w:rFonts w:ascii="Arial" w:hAnsi="Arial" w:cs="Arial"/>
          <w:sz w:val="24"/>
          <w:szCs w:val="24"/>
        </w:rPr>
        <w:t xml:space="preserve"> А.А. Физическая культура: учебник для студентов профессиональных образовательных организаций, осваивающих профессии и специальностей СПО. - М., 20</w:t>
      </w:r>
      <w:r w:rsidR="00070D2C" w:rsidRPr="00046379">
        <w:rPr>
          <w:rFonts w:ascii="Arial" w:hAnsi="Arial" w:cs="Arial"/>
          <w:sz w:val="24"/>
          <w:szCs w:val="24"/>
        </w:rPr>
        <w:t>20</w:t>
      </w:r>
    </w:p>
    <w:p w14:paraId="58474B62" w14:textId="77777777" w:rsidR="00945CFD" w:rsidRPr="00046379" w:rsidRDefault="00945CFD" w:rsidP="003807B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Pr="00046379">
        <w:rPr>
          <w:rFonts w:ascii="Arial" w:hAnsi="Arial" w:cs="Arial"/>
          <w:color w:val="FF0000"/>
          <w:sz w:val="24"/>
          <w:szCs w:val="24"/>
        </w:rPr>
        <w:t xml:space="preserve"> </w:t>
      </w:r>
      <w:r w:rsidR="00070D2C" w:rsidRPr="00046379">
        <w:rPr>
          <w:rFonts w:ascii="Arial" w:hAnsi="Arial" w:cs="Arial"/>
          <w:sz w:val="24"/>
          <w:szCs w:val="24"/>
        </w:rPr>
        <w:t>2019</w:t>
      </w:r>
      <w:r w:rsidRPr="00046379">
        <w:rPr>
          <w:rFonts w:ascii="Arial" w:hAnsi="Arial" w:cs="Arial"/>
          <w:sz w:val="24"/>
          <w:szCs w:val="24"/>
        </w:rPr>
        <w:t>.</w:t>
      </w:r>
    </w:p>
    <w:p w14:paraId="4223E5E3" w14:textId="77777777" w:rsidR="0059106C" w:rsidRPr="00046379" w:rsidRDefault="0059106C" w:rsidP="003807B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63715E5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046379">
        <w:rPr>
          <w:rFonts w:ascii="Arial" w:hAnsi="Arial" w:cs="Arial"/>
          <w:b/>
          <w:i/>
          <w:sz w:val="24"/>
          <w:szCs w:val="24"/>
        </w:rPr>
        <w:t>Для преподавателей</w:t>
      </w:r>
    </w:p>
    <w:p w14:paraId="3A4FE9A1" w14:textId="77777777" w:rsidR="00B76259" w:rsidRPr="00046379" w:rsidRDefault="00B76259" w:rsidP="003807B4">
      <w:pPr>
        <w:spacing w:line="240" w:lineRule="auto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 w:rsidRPr="00046379">
        <w:rPr>
          <w:rFonts w:ascii="Arial" w:hAnsi="Arial" w:cs="Arial"/>
          <w:sz w:val="24"/>
          <w:szCs w:val="24"/>
        </w:rPr>
        <w:t>федер</w:t>
      </w:r>
      <w:proofErr w:type="spellEnd"/>
      <w:r w:rsidRPr="00046379">
        <w:rPr>
          <w:rFonts w:ascii="Arial" w:hAnsi="Arial" w:cs="Arial"/>
          <w:sz w:val="24"/>
          <w:szCs w:val="24"/>
        </w:rPr>
        <w:t>. Закон от 29.12.2012 №с 273-ФЗ ( в ред. Федеральных законов от 07.05.2013 №99-ФЗ, от 07.06.2013 № 120-ФЗ</w:t>
      </w:r>
      <w:proofErr w:type="gramStart"/>
      <w:r w:rsidRPr="00046379">
        <w:rPr>
          <w:rFonts w:ascii="Arial" w:hAnsi="Arial" w:cs="Arial"/>
          <w:sz w:val="24"/>
          <w:szCs w:val="24"/>
        </w:rPr>
        <w:t>,и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 w14:paraId="26C28DA5" w14:textId="77777777" w:rsidR="00B76259" w:rsidRPr="00046379" w:rsidRDefault="00B76259" w:rsidP="003807B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046379">
        <w:rPr>
          <w:rFonts w:ascii="Arial" w:hAnsi="Arial" w:cs="Arial"/>
          <w:b/>
          <w:bCs/>
          <w:i/>
          <w:sz w:val="24"/>
          <w:szCs w:val="24"/>
        </w:rPr>
        <w:t xml:space="preserve">Дополнительные источники: </w:t>
      </w:r>
    </w:p>
    <w:p w14:paraId="10C0C9B6" w14:textId="77777777" w:rsidR="00B76259" w:rsidRPr="00046379" w:rsidRDefault="00B76259" w:rsidP="003807B4">
      <w:pPr>
        <w:widowControl w:val="0"/>
        <w:shd w:val="clear" w:color="auto" w:fill="FFFFFF"/>
        <w:spacing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46379">
        <w:rPr>
          <w:rFonts w:ascii="Arial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14:paraId="4F070BA1" w14:textId="77777777" w:rsidR="00B76259" w:rsidRPr="00046379" w:rsidRDefault="00B76259" w:rsidP="003807B4">
      <w:pPr>
        <w:widowControl w:val="0"/>
        <w:shd w:val="clear" w:color="auto" w:fill="FFFFFF"/>
        <w:spacing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46379">
        <w:rPr>
          <w:rFonts w:ascii="Arial" w:hAnsi="Arial" w:cs="Arial"/>
          <w:color w:val="000000"/>
          <w:spacing w:val="-1"/>
          <w:sz w:val="24"/>
          <w:szCs w:val="24"/>
        </w:rPr>
        <w:t>2. Научно-методический жу</w:t>
      </w:r>
      <w:r w:rsidR="0059106C" w:rsidRPr="00046379">
        <w:rPr>
          <w:rFonts w:ascii="Arial" w:hAnsi="Arial" w:cs="Arial"/>
          <w:color w:val="000000"/>
          <w:spacing w:val="-1"/>
          <w:sz w:val="24"/>
          <w:szCs w:val="24"/>
        </w:rPr>
        <w:t>рнал «Физическая культура и спорт», 2014-2019</w:t>
      </w:r>
      <w:r w:rsidRPr="00046379">
        <w:rPr>
          <w:rFonts w:ascii="Arial" w:hAnsi="Arial" w:cs="Arial"/>
          <w:color w:val="000000"/>
          <w:spacing w:val="-1"/>
          <w:sz w:val="24"/>
          <w:szCs w:val="24"/>
        </w:rPr>
        <w:t>гг.</w:t>
      </w:r>
    </w:p>
    <w:p w14:paraId="5C560863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046379">
        <w:rPr>
          <w:rFonts w:ascii="Arial" w:hAnsi="Arial" w:cs="Arial"/>
          <w:b/>
          <w:bCs/>
          <w:i/>
          <w:sz w:val="24"/>
          <w:szCs w:val="24"/>
        </w:rPr>
        <w:t>Интернет – ресурсы:</w:t>
      </w:r>
    </w:p>
    <w:p w14:paraId="6B8CA331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10" w:history="1">
        <w:r w:rsidRPr="00046379">
          <w:rPr>
            <w:rStyle w:val="ac"/>
            <w:rFonts w:ascii="Arial" w:hAnsi="Arial" w:cs="Arial"/>
            <w:bCs/>
            <w:sz w:val="24"/>
            <w:szCs w:val="24"/>
          </w:rPr>
          <w:t>http://spo.1september.ru</w:t>
        </w:r>
      </w:hyperlink>
      <w:r w:rsidRPr="00046379">
        <w:rPr>
          <w:rFonts w:ascii="Arial" w:hAnsi="Arial" w:cs="Arial"/>
          <w:bCs/>
          <w:sz w:val="24"/>
          <w:szCs w:val="24"/>
        </w:rPr>
        <w:t xml:space="preserve">; </w:t>
      </w:r>
    </w:p>
    <w:p w14:paraId="0D5D77DB" w14:textId="77777777" w:rsidR="00B76259" w:rsidRPr="00046379" w:rsidRDefault="00B76259" w:rsidP="003807B4">
      <w:pPr>
        <w:spacing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046379">
        <w:rPr>
          <w:rFonts w:ascii="Arial" w:hAnsi="Arial" w:cs="Arial"/>
          <w:sz w:val="24"/>
          <w:szCs w:val="24"/>
        </w:rPr>
        <w:t>2. Методика организации и проведения занятий по «Физической</w:t>
      </w:r>
      <w:proofErr w:type="gramStart"/>
      <w:r w:rsidRPr="00046379">
        <w:rPr>
          <w:rFonts w:ascii="Arial" w:hAnsi="Arial" w:cs="Arial"/>
          <w:sz w:val="24"/>
          <w:szCs w:val="24"/>
        </w:rPr>
        <w:t>.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46379">
        <w:rPr>
          <w:rFonts w:ascii="Arial" w:hAnsi="Arial" w:cs="Arial"/>
          <w:sz w:val="24"/>
          <w:szCs w:val="24"/>
        </w:rPr>
        <w:t>к</w:t>
      </w:r>
      <w:proofErr w:type="gramEnd"/>
      <w:r w:rsidRPr="00046379">
        <w:rPr>
          <w:rFonts w:ascii="Arial" w:hAnsi="Arial" w:cs="Arial"/>
          <w:sz w:val="24"/>
          <w:szCs w:val="24"/>
        </w:rPr>
        <w:t xml:space="preserve">ультуре» для студентов отнесенных к специальной медицинской группе. – Режим доступа: </w:t>
      </w:r>
      <w:hyperlink r:id="rId11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.old.fgoupsk.ru/?</w:t>
        </w:r>
        <w:proofErr w:type="spellStart"/>
        <w:r w:rsidRPr="00046379">
          <w:rPr>
            <w:rStyle w:val="ac"/>
            <w:rFonts w:ascii="Arial" w:hAnsi="Arial" w:cs="Arial"/>
            <w:sz w:val="24"/>
            <w:szCs w:val="24"/>
          </w:rPr>
          <w:t>menu</w:t>
        </w:r>
        <w:proofErr w:type="spellEnd"/>
        <w:r w:rsidRPr="00046379">
          <w:rPr>
            <w:rStyle w:val="ac"/>
            <w:rFonts w:ascii="Arial" w:hAnsi="Arial" w:cs="Arial"/>
            <w:sz w:val="24"/>
            <w:szCs w:val="24"/>
          </w:rPr>
          <w:t>=3&amp;teme=pp.inc</w:t>
        </w:r>
      </w:hyperlink>
      <w:r w:rsidRPr="00046379">
        <w:rPr>
          <w:rFonts w:ascii="Arial" w:hAnsi="Arial" w:cs="Arial"/>
          <w:sz w:val="24"/>
          <w:szCs w:val="24"/>
        </w:rPr>
        <w:t xml:space="preserve">; </w:t>
      </w:r>
    </w:p>
    <w:p w14:paraId="55CBB325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3. </w:t>
      </w:r>
      <w:r w:rsidRPr="00046379">
        <w:rPr>
          <w:rFonts w:ascii="Arial" w:hAnsi="Arial" w:cs="Arial"/>
          <w:sz w:val="24"/>
          <w:szCs w:val="24"/>
        </w:rPr>
        <w:t>Основы методики занятий физкультурными  упражнениями</w:t>
      </w:r>
      <w:proofErr w:type="gramStart"/>
      <w:r w:rsidRPr="00046379">
        <w:rPr>
          <w:rFonts w:ascii="Arial" w:hAnsi="Arial" w:cs="Arial"/>
          <w:sz w:val="24"/>
          <w:szCs w:val="24"/>
        </w:rPr>
        <w:t>.–</w:t>
      </w:r>
      <w:proofErr w:type="gramEnd"/>
      <w:r w:rsidRPr="00046379">
        <w:rPr>
          <w:rFonts w:ascii="Arial" w:hAnsi="Arial" w:cs="Arial"/>
          <w:sz w:val="24"/>
          <w:szCs w:val="24"/>
        </w:rPr>
        <w:t>Режим доступа:</w:t>
      </w:r>
    </w:p>
    <w:p w14:paraId="02A48131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  </w:t>
      </w:r>
      <w:hyperlink r:id="rId12" w:history="1">
        <w:r w:rsidRPr="00046379">
          <w:rPr>
            <w:rStyle w:val="ac"/>
            <w:rFonts w:ascii="Arial" w:hAnsi="Arial" w:cs="Arial"/>
            <w:sz w:val="24"/>
            <w:szCs w:val="24"/>
          </w:rPr>
          <w:t>www.ostu.ru/institutes/iev/arhiv/ref32.htm</w:t>
        </w:r>
      </w:hyperlink>
      <w:r w:rsidRPr="00046379">
        <w:rPr>
          <w:rFonts w:ascii="Arial" w:hAnsi="Arial" w:cs="Arial"/>
          <w:sz w:val="24"/>
          <w:szCs w:val="24"/>
        </w:rPr>
        <w:t>;</w:t>
      </w:r>
    </w:p>
    <w:p w14:paraId="7BFCD3BE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46379">
        <w:rPr>
          <w:rFonts w:ascii="Arial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3" w:history="1">
        <w:r w:rsidRPr="00046379">
          <w:rPr>
            <w:rStyle w:val="ac"/>
            <w:rFonts w:ascii="Arial" w:hAnsi="Arial" w:cs="Arial"/>
            <w:bCs/>
            <w:sz w:val="24"/>
            <w:szCs w:val="24"/>
          </w:rPr>
          <w:t>http://www.it-n.ru/communities.aspx?cat_no=22924&amp;tmpl=com</w:t>
        </w:r>
      </w:hyperlink>
      <w:r w:rsidRPr="00046379">
        <w:rPr>
          <w:rFonts w:ascii="Arial" w:hAnsi="Arial" w:cs="Arial"/>
          <w:bCs/>
          <w:sz w:val="24"/>
          <w:szCs w:val="24"/>
        </w:rPr>
        <w:t xml:space="preserve">; </w:t>
      </w:r>
    </w:p>
    <w:p w14:paraId="2D5420E7" w14:textId="77777777" w:rsidR="00B76259" w:rsidRPr="00046379" w:rsidRDefault="00B76259" w:rsidP="003807B4">
      <w:pPr>
        <w:spacing w:line="240" w:lineRule="auto"/>
        <w:rPr>
          <w:rStyle w:val="b-serp-url"/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4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.know.su/link_8537_21.html</w:t>
        </w:r>
      </w:hyperlink>
      <w:r w:rsidRPr="00046379">
        <w:rPr>
          <w:rStyle w:val="b-serp-urlitem"/>
          <w:rFonts w:ascii="Arial" w:hAnsi="Arial" w:cs="Arial"/>
          <w:sz w:val="24"/>
          <w:szCs w:val="24"/>
        </w:rPr>
        <w:t xml:space="preserve">; </w:t>
      </w:r>
      <w:r w:rsidRPr="00046379">
        <w:rPr>
          <w:rStyle w:val="b-serp-url"/>
          <w:rFonts w:ascii="Arial" w:hAnsi="Arial" w:cs="Arial"/>
          <w:sz w:val="24"/>
          <w:szCs w:val="24"/>
        </w:rPr>
        <w:t xml:space="preserve"> </w:t>
      </w:r>
    </w:p>
    <w:p w14:paraId="0F7F18A9" w14:textId="77777777" w:rsidR="00B76259" w:rsidRPr="00046379" w:rsidRDefault="00B76259" w:rsidP="003807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t xml:space="preserve">7.Физическая культура в средних специальных учебных заведениях. Режим доступа: </w:t>
      </w:r>
      <w:hyperlink r:id="rId15" w:history="1">
        <w:r w:rsidRPr="000463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046379">
          <w:rPr>
            <w:rStyle w:val="ac"/>
            <w:rFonts w:ascii="Arial" w:hAnsi="Arial" w:cs="Arial"/>
            <w:sz w:val="24"/>
            <w:szCs w:val="24"/>
          </w:rPr>
          <w:t>.otherreferats.allbest.ru</w:t>
        </w:r>
      </w:hyperlink>
      <w:r w:rsidRPr="00046379">
        <w:rPr>
          <w:rFonts w:ascii="Arial" w:hAnsi="Arial" w:cs="Arial"/>
          <w:sz w:val="24"/>
          <w:szCs w:val="24"/>
        </w:rPr>
        <w:t>.  </w:t>
      </w:r>
    </w:p>
    <w:p w14:paraId="19E1BD99" w14:textId="77777777" w:rsidR="00B76259" w:rsidRPr="00046379" w:rsidRDefault="00B76259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</w:p>
    <w:p w14:paraId="043364E3" w14:textId="77777777" w:rsidR="0059106C" w:rsidRPr="00046379" w:rsidRDefault="0059106C" w:rsidP="003807B4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</w:p>
    <w:p w14:paraId="42B204D3" w14:textId="77777777" w:rsidR="00C960D1" w:rsidRDefault="00C960D1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E9BC50" w14:textId="77777777" w:rsidR="009B50C3" w:rsidRPr="00046379" w:rsidRDefault="009B50C3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6FDA82" w14:textId="77777777" w:rsidR="00B76259" w:rsidRPr="00046379" w:rsidRDefault="00B76259" w:rsidP="003807B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379">
        <w:rPr>
          <w:rFonts w:ascii="Arial" w:hAnsi="Arial" w:cs="Arial"/>
          <w:b/>
          <w:sz w:val="24"/>
          <w:szCs w:val="24"/>
        </w:rPr>
        <w:lastRenderedPageBreak/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B76259" w:rsidRPr="00046379" w14:paraId="4DD12B01" w14:textId="77777777" w:rsidTr="008E144A">
        <w:trPr>
          <w:jc w:val="center"/>
        </w:trPr>
        <w:tc>
          <w:tcPr>
            <w:tcW w:w="5080" w:type="dxa"/>
            <w:vAlign w:val="center"/>
          </w:tcPr>
          <w:p w14:paraId="581E8E7B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  <w:p w14:paraId="274CFC0C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14:paraId="4F6E1966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76259" w:rsidRPr="00046379" w14:paraId="65675845" w14:textId="77777777" w:rsidTr="008E144A">
        <w:trPr>
          <w:jc w:val="center"/>
        </w:trPr>
        <w:tc>
          <w:tcPr>
            <w:tcW w:w="5080" w:type="dxa"/>
          </w:tcPr>
          <w:p w14:paraId="6C6BB41B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14:paraId="7AE95B7A" w14:textId="77777777" w:rsidR="00B76259" w:rsidRPr="00046379" w:rsidRDefault="00B76259" w:rsidP="003807B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B76259" w:rsidRPr="00046379" w14:paraId="1870C5DF" w14:textId="77777777" w:rsidTr="00ED4C0C">
        <w:trPr>
          <w:trHeight w:val="3676"/>
          <w:jc w:val="center"/>
        </w:trPr>
        <w:tc>
          <w:tcPr>
            <w:tcW w:w="5080" w:type="dxa"/>
          </w:tcPr>
          <w:p w14:paraId="48B24022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Умения: </w:t>
            </w:r>
          </w:p>
          <w:p w14:paraId="795335D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Выполнять индивидуально подобранные комплексы оздоровительной адаптивной</w:t>
            </w:r>
          </w:p>
          <w:p w14:paraId="08462D2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 w14:paraId="073E6711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выполнять простейшие самомассажа и релаксации;</w:t>
            </w:r>
          </w:p>
          <w:p w14:paraId="0004B85E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14:paraId="5021A2A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14:paraId="356A86FD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 xml:space="preserve">-  выполнять приемы защиты самообороны, страховки и </w:t>
            </w:r>
            <w:proofErr w:type="spellStart"/>
            <w:r w:rsidRPr="00046379">
              <w:rPr>
                <w:rFonts w:ascii="Arial" w:hAnsi="Arial" w:cs="Arial"/>
                <w:sz w:val="24"/>
                <w:szCs w:val="24"/>
              </w:rPr>
              <w:t>самостраховки</w:t>
            </w:r>
            <w:proofErr w:type="spellEnd"/>
            <w:r w:rsidRPr="0004637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2C96BD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14:paraId="143A8EA4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14:paraId="257EEF43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14:paraId="11ADB456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4860" w:type="dxa"/>
          </w:tcPr>
          <w:p w14:paraId="4FEBF64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Входной контроль: сдача контрольных</w:t>
            </w:r>
          </w:p>
          <w:p w14:paraId="2A549E26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нормативов</w:t>
            </w:r>
          </w:p>
          <w:p w14:paraId="0B43D7CC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Текущий контроль: сдача контрольных</w:t>
            </w:r>
          </w:p>
          <w:p w14:paraId="44BA653B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нормативов, наблюдение выполнения</w:t>
            </w:r>
          </w:p>
          <w:p w14:paraId="3DCA6425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упражнений.</w:t>
            </w:r>
          </w:p>
        </w:tc>
      </w:tr>
      <w:tr w:rsidR="00B76259" w:rsidRPr="00046379" w14:paraId="218DBC13" w14:textId="77777777" w:rsidTr="008E144A">
        <w:trPr>
          <w:trHeight w:val="375"/>
          <w:jc w:val="center"/>
        </w:trPr>
        <w:tc>
          <w:tcPr>
            <w:tcW w:w="5080" w:type="dxa"/>
          </w:tcPr>
          <w:p w14:paraId="3963BB1A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860" w:type="dxa"/>
          </w:tcPr>
          <w:p w14:paraId="420DAC09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259" w:rsidRPr="00046379" w14:paraId="6EEC6B51" w14:textId="77777777" w:rsidTr="008E144A">
        <w:trPr>
          <w:trHeight w:val="3108"/>
          <w:jc w:val="center"/>
        </w:trPr>
        <w:tc>
          <w:tcPr>
            <w:tcW w:w="5080" w:type="dxa"/>
          </w:tcPr>
          <w:p w14:paraId="5574E078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14:paraId="7FD444F0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14:paraId="0D65BA3B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и увеличение продолжительности жизни;</w:t>
            </w:r>
          </w:p>
          <w:p w14:paraId="12A61379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- способы контроля и оценки физического</w:t>
            </w:r>
          </w:p>
          <w:p w14:paraId="0845B89D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развития и физической подготовленности;</w:t>
            </w:r>
          </w:p>
          <w:p w14:paraId="75C82697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14:paraId="1A7D5A9B" w14:textId="77777777" w:rsidR="00B76259" w:rsidRPr="00046379" w:rsidRDefault="00B76259" w:rsidP="003807B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направленности.</w:t>
            </w:r>
          </w:p>
        </w:tc>
        <w:tc>
          <w:tcPr>
            <w:tcW w:w="4860" w:type="dxa"/>
          </w:tcPr>
          <w:p w14:paraId="5609A793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Входной контроль: тестирование</w:t>
            </w:r>
          </w:p>
          <w:p w14:paraId="4B6EA63E" w14:textId="77777777" w:rsidR="00B76259" w:rsidRPr="00046379" w:rsidRDefault="00B76259" w:rsidP="003807B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46379">
              <w:rPr>
                <w:rFonts w:ascii="Arial" w:hAnsi="Arial" w:cs="Arial"/>
                <w:bCs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14:paraId="0BEA3F74" w14:textId="77777777" w:rsidR="009B50C3" w:rsidRDefault="009B50C3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490F851" w14:textId="77777777" w:rsidR="009B50C3" w:rsidRDefault="009B50C3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EDDF79C" w14:textId="77777777" w:rsidR="00B76259" w:rsidRPr="00046379" w:rsidRDefault="00B76259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379">
        <w:rPr>
          <w:rFonts w:ascii="Arial" w:hAnsi="Arial" w:cs="Arial"/>
          <w:sz w:val="24"/>
          <w:szCs w:val="24"/>
        </w:rPr>
        <w:lastRenderedPageBreak/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6259" w:rsidRPr="00046379" w14:paraId="1474E2D0" w14:textId="77777777" w:rsidTr="008E144A">
        <w:trPr>
          <w:jc w:val="center"/>
        </w:trPr>
        <w:tc>
          <w:tcPr>
            <w:tcW w:w="3190" w:type="dxa"/>
            <w:vMerge w:val="restart"/>
          </w:tcPr>
          <w:p w14:paraId="24711F2C" w14:textId="77777777" w:rsidR="00B76259" w:rsidRPr="00046379" w:rsidRDefault="00B76259" w:rsidP="003807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>Процент резу</w:t>
            </w:r>
            <w:r w:rsidR="00512D66" w:rsidRPr="00046379">
              <w:rPr>
                <w:rFonts w:ascii="Arial" w:hAnsi="Arial" w:cs="Arial"/>
                <w:b/>
                <w:sz w:val="24"/>
                <w:szCs w:val="24"/>
              </w:rPr>
              <w:t xml:space="preserve">льтативности </w:t>
            </w:r>
          </w:p>
        </w:tc>
        <w:tc>
          <w:tcPr>
            <w:tcW w:w="6381" w:type="dxa"/>
            <w:gridSpan w:val="2"/>
          </w:tcPr>
          <w:p w14:paraId="22C5AC6F" w14:textId="77777777" w:rsidR="00B76259" w:rsidRPr="00046379" w:rsidRDefault="00B76259" w:rsidP="003807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6379">
              <w:rPr>
                <w:rFonts w:ascii="Arial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B76259" w:rsidRPr="00046379" w14:paraId="0CDC0AE7" w14:textId="77777777" w:rsidTr="008E144A">
        <w:trPr>
          <w:jc w:val="center"/>
        </w:trPr>
        <w:tc>
          <w:tcPr>
            <w:tcW w:w="3190" w:type="dxa"/>
            <w:vMerge/>
          </w:tcPr>
          <w:p w14:paraId="632DF9C9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5D48502" w14:textId="77777777" w:rsidR="00B76259" w:rsidRPr="00046379" w:rsidRDefault="00512D66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отметка</w:t>
            </w:r>
          </w:p>
        </w:tc>
        <w:tc>
          <w:tcPr>
            <w:tcW w:w="3191" w:type="dxa"/>
          </w:tcPr>
          <w:p w14:paraId="74FF9AA1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B76259" w:rsidRPr="00046379" w14:paraId="441F59C6" w14:textId="77777777" w:rsidTr="008E144A">
        <w:trPr>
          <w:jc w:val="center"/>
        </w:trPr>
        <w:tc>
          <w:tcPr>
            <w:tcW w:w="3190" w:type="dxa"/>
          </w:tcPr>
          <w:p w14:paraId="709AEF7F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</w:tcPr>
          <w:p w14:paraId="02E2C218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503CB602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B76259" w:rsidRPr="00046379" w14:paraId="0D63FAC2" w14:textId="77777777" w:rsidTr="008E144A">
        <w:trPr>
          <w:jc w:val="center"/>
        </w:trPr>
        <w:tc>
          <w:tcPr>
            <w:tcW w:w="3190" w:type="dxa"/>
          </w:tcPr>
          <w:p w14:paraId="01C3D2C1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</w:tcPr>
          <w:p w14:paraId="5078F713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4BAB8040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B76259" w:rsidRPr="00046379" w14:paraId="7258EA13" w14:textId="77777777" w:rsidTr="008E144A">
        <w:trPr>
          <w:jc w:val="center"/>
        </w:trPr>
        <w:tc>
          <w:tcPr>
            <w:tcW w:w="3190" w:type="dxa"/>
          </w:tcPr>
          <w:p w14:paraId="4F97A058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</w:tcPr>
          <w:p w14:paraId="06EF2ED5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0E45335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B76259" w:rsidRPr="00046379" w14:paraId="7C6601B2" w14:textId="77777777" w:rsidTr="008E144A">
        <w:trPr>
          <w:jc w:val="center"/>
        </w:trPr>
        <w:tc>
          <w:tcPr>
            <w:tcW w:w="3190" w:type="dxa"/>
          </w:tcPr>
          <w:p w14:paraId="5818C23A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14:paraId="48E0177E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57F2103E" w14:textId="77777777" w:rsidR="00B76259" w:rsidRPr="00046379" w:rsidRDefault="00B76259" w:rsidP="003807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6379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14:paraId="705C0E6F" w14:textId="77777777" w:rsidR="005C094B" w:rsidRPr="00046379" w:rsidRDefault="005C094B" w:rsidP="003807B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5C094B" w:rsidRPr="00046379" w:rsidSect="00B7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5DD67" w14:textId="77777777" w:rsidR="00F70E96" w:rsidRDefault="00F70E96" w:rsidP="005C094B">
      <w:pPr>
        <w:spacing w:after="0" w:line="240" w:lineRule="auto"/>
      </w:pPr>
      <w:r>
        <w:separator/>
      </w:r>
    </w:p>
  </w:endnote>
  <w:endnote w:type="continuationSeparator" w:id="0">
    <w:p w14:paraId="55234CB1" w14:textId="77777777" w:rsidR="00F70E96" w:rsidRDefault="00F70E96" w:rsidP="005C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69076"/>
      <w:docPartObj>
        <w:docPartGallery w:val="Page Numbers (Bottom of Page)"/>
        <w:docPartUnique/>
      </w:docPartObj>
    </w:sdtPr>
    <w:sdtEndPr/>
    <w:sdtContent>
      <w:p w14:paraId="0C56EAC5" w14:textId="2F4DE17F" w:rsidR="00A910BF" w:rsidRDefault="00A910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BA8">
          <w:rPr>
            <w:noProof/>
          </w:rPr>
          <w:t>2</w:t>
        </w:r>
        <w:r>
          <w:fldChar w:fldCharType="end"/>
        </w:r>
      </w:p>
    </w:sdtContent>
  </w:sdt>
  <w:p w14:paraId="2A8670D6" w14:textId="77777777" w:rsidR="00A910BF" w:rsidRDefault="00A910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0F74F" w14:textId="77777777" w:rsidR="00F70E96" w:rsidRDefault="00F70E96" w:rsidP="005C094B">
      <w:pPr>
        <w:spacing w:after="0" w:line="240" w:lineRule="auto"/>
      </w:pPr>
      <w:r>
        <w:separator/>
      </w:r>
    </w:p>
  </w:footnote>
  <w:footnote w:type="continuationSeparator" w:id="0">
    <w:p w14:paraId="157FE25F" w14:textId="77777777" w:rsidR="00F70E96" w:rsidRDefault="00F70E96" w:rsidP="005C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5E62"/>
    <w:multiLevelType w:val="hybridMultilevel"/>
    <w:tmpl w:val="268E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664DD"/>
    <w:multiLevelType w:val="hybridMultilevel"/>
    <w:tmpl w:val="6E70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C786B"/>
    <w:multiLevelType w:val="hybridMultilevel"/>
    <w:tmpl w:val="13F0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10403"/>
    <w:multiLevelType w:val="hybridMultilevel"/>
    <w:tmpl w:val="561C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F2276"/>
    <w:multiLevelType w:val="hybridMultilevel"/>
    <w:tmpl w:val="89062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DB715E"/>
    <w:multiLevelType w:val="hybridMultilevel"/>
    <w:tmpl w:val="2276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63423"/>
    <w:multiLevelType w:val="hybridMultilevel"/>
    <w:tmpl w:val="C64A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F2C8C"/>
    <w:multiLevelType w:val="hybridMultilevel"/>
    <w:tmpl w:val="9C9C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33"/>
    <w:rsid w:val="0002619D"/>
    <w:rsid w:val="00043A49"/>
    <w:rsid w:val="00046379"/>
    <w:rsid w:val="00064B60"/>
    <w:rsid w:val="00070621"/>
    <w:rsid w:val="00070D2C"/>
    <w:rsid w:val="0007642C"/>
    <w:rsid w:val="00085638"/>
    <w:rsid w:val="00127251"/>
    <w:rsid w:val="001731A5"/>
    <w:rsid w:val="001922E2"/>
    <w:rsid w:val="001A4D77"/>
    <w:rsid w:val="001A6D91"/>
    <w:rsid w:val="00213AA3"/>
    <w:rsid w:val="00227F77"/>
    <w:rsid w:val="00237789"/>
    <w:rsid w:val="00240D8F"/>
    <w:rsid w:val="002458C0"/>
    <w:rsid w:val="00246EEF"/>
    <w:rsid w:val="00254C57"/>
    <w:rsid w:val="00270EB7"/>
    <w:rsid w:val="0027262D"/>
    <w:rsid w:val="002810FC"/>
    <w:rsid w:val="002855D0"/>
    <w:rsid w:val="002B16F4"/>
    <w:rsid w:val="002C7D9E"/>
    <w:rsid w:val="002D0AF2"/>
    <w:rsid w:val="002F6059"/>
    <w:rsid w:val="003518DC"/>
    <w:rsid w:val="00364AE6"/>
    <w:rsid w:val="003807B4"/>
    <w:rsid w:val="00392BA9"/>
    <w:rsid w:val="004362C3"/>
    <w:rsid w:val="004473DC"/>
    <w:rsid w:val="00462FDB"/>
    <w:rsid w:val="004665CE"/>
    <w:rsid w:val="004B43E5"/>
    <w:rsid w:val="004C187B"/>
    <w:rsid w:val="004C4E06"/>
    <w:rsid w:val="004F1DEC"/>
    <w:rsid w:val="00510E47"/>
    <w:rsid w:val="00512D66"/>
    <w:rsid w:val="00577733"/>
    <w:rsid w:val="0059106C"/>
    <w:rsid w:val="00591A80"/>
    <w:rsid w:val="005A1384"/>
    <w:rsid w:val="005C094B"/>
    <w:rsid w:val="005C3A3A"/>
    <w:rsid w:val="005C3D4D"/>
    <w:rsid w:val="005D6D37"/>
    <w:rsid w:val="005E1F10"/>
    <w:rsid w:val="00620CE1"/>
    <w:rsid w:val="00636711"/>
    <w:rsid w:val="0064773D"/>
    <w:rsid w:val="0065299A"/>
    <w:rsid w:val="00655A8E"/>
    <w:rsid w:val="00675EC1"/>
    <w:rsid w:val="00680B0E"/>
    <w:rsid w:val="00685267"/>
    <w:rsid w:val="006D1FF4"/>
    <w:rsid w:val="00704175"/>
    <w:rsid w:val="007257E1"/>
    <w:rsid w:val="007529E9"/>
    <w:rsid w:val="00762A83"/>
    <w:rsid w:val="0078192E"/>
    <w:rsid w:val="00790F8D"/>
    <w:rsid w:val="00796B44"/>
    <w:rsid w:val="007A0765"/>
    <w:rsid w:val="007B71E6"/>
    <w:rsid w:val="007C43FD"/>
    <w:rsid w:val="007F267A"/>
    <w:rsid w:val="007F6577"/>
    <w:rsid w:val="00804D5A"/>
    <w:rsid w:val="00814EC4"/>
    <w:rsid w:val="00817997"/>
    <w:rsid w:val="00821AD2"/>
    <w:rsid w:val="00824E11"/>
    <w:rsid w:val="00851AF5"/>
    <w:rsid w:val="00887561"/>
    <w:rsid w:val="00894AC4"/>
    <w:rsid w:val="00896821"/>
    <w:rsid w:val="008D7F3A"/>
    <w:rsid w:val="008E05DF"/>
    <w:rsid w:val="008E144A"/>
    <w:rsid w:val="008E360E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A72D9"/>
    <w:rsid w:val="009B50C3"/>
    <w:rsid w:val="009B65D3"/>
    <w:rsid w:val="009C29FF"/>
    <w:rsid w:val="009E4A69"/>
    <w:rsid w:val="009F482E"/>
    <w:rsid w:val="009F764E"/>
    <w:rsid w:val="00A01573"/>
    <w:rsid w:val="00A53E18"/>
    <w:rsid w:val="00A910BF"/>
    <w:rsid w:val="00A95BA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C11A90"/>
    <w:rsid w:val="00C20275"/>
    <w:rsid w:val="00C360FE"/>
    <w:rsid w:val="00C47BF9"/>
    <w:rsid w:val="00C6335D"/>
    <w:rsid w:val="00C85978"/>
    <w:rsid w:val="00C960D1"/>
    <w:rsid w:val="00CA2BEA"/>
    <w:rsid w:val="00CD0B42"/>
    <w:rsid w:val="00CD5097"/>
    <w:rsid w:val="00D05F3D"/>
    <w:rsid w:val="00D432EE"/>
    <w:rsid w:val="00D4370D"/>
    <w:rsid w:val="00D80E27"/>
    <w:rsid w:val="00DA2444"/>
    <w:rsid w:val="00DA4848"/>
    <w:rsid w:val="00DA57CC"/>
    <w:rsid w:val="00DE21C8"/>
    <w:rsid w:val="00DE6EAA"/>
    <w:rsid w:val="00E26436"/>
    <w:rsid w:val="00E52F2C"/>
    <w:rsid w:val="00E62766"/>
    <w:rsid w:val="00E63202"/>
    <w:rsid w:val="00E711CA"/>
    <w:rsid w:val="00E82AB1"/>
    <w:rsid w:val="00EC41E1"/>
    <w:rsid w:val="00ED4C0C"/>
    <w:rsid w:val="00EE13BF"/>
    <w:rsid w:val="00EF0733"/>
    <w:rsid w:val="00F02FDE"/>
    <w:rsid w:val="00F0739D"/>
    <w:rsid w:val="00F24378"/>
    <w:rsid w:val="00F34DC3"/>
    <w:rsid w:val="00F44815"/>
    <w:rsid w:val="00F4494E"/>
    <w:rsid w:val="00F679CF"/>
    <w:rsid w:val="00F70E96"/>
    <w:rsid w:val="00F8599B"/>
    <w:rsid w:val="00F95C3D"/>
    <w:rsid w:val="00F96454"/>
    <w:rsid w:val="00F97D7A"/>
    <w:rsid w:val="00FA4AD3"/>
    <w:rsid w:val="00FC3388"/>
    <w:rsid w:val="00FD265D"/>
    <w:rsid w:val="00F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08A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3"/>
  </w:style>
  <w:style w:type="paragraph" w:styleId="1">
    <w:name w:val="heading 1"/>
    <w:basedOn w:val="a"/>
    <w:link w:val="10"/>
    <w:uiPriority w:val="1"/>
    <w:qFormat/>
    <w:rsid w:val="00254C57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  <w:style w:type="character" w:customStyle="1" w:styleId="10">
    <w:name w:val="Заголовок 1 Знак"/>
    <w:basedOn w:val="a0"/>
    <w:link w:val="1"/>
    <w:uiPriority w:val="1"/>
    <w:rsid w:val="00254C5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3"/>
  </w:style>
  <w:style w:type="paragraph" w:styleId="1">
    <w:name w:val="heading 1"/>
    <w:basedOn w:val="a"/>
    <w:link w:val="10"/>
    <w:uiPriority w:val="1"/>
    <w:qFormat/>
    <w:rsid w:val="00254C57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  <w:style w:type="character" w:customStyle="1" w:styleId="10">
    <w:name w:val="Заголовок 1 Знак"/>
    <w:basedOn w:val="a0"/>
    <w:link w:val="1"/>
    <w:uiPriority w:val="1"/>
    <w:rsid w:val="00254C5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stu.ru/institutes/iev/arhiv/ref32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ld.fgoupsk.ru/?menu=3&amp;teme=pp.in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therreferats.allbest.ru" TargetMode="External"/><Relationship Id="rId10" Type="http://schemas.openxmlformats.org/officeDocument/2006/relationships/hyperlink" Target="http://spo.1september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now.su/link_8537_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2527C-1977-4BBE-BC80-73F19339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29</Pages>
  <Words>6344</Words>
  <Characters>36161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User</cp:lastModifiedBy>
  <cp:revision>5</cp:revision>
  <dcterms:created xsi:type="dcterms:W3CDTF">2023-10-29T12:41:00Z</dcterms:created>
  <dcterms:modified xsi:type="dcterms:W3CDTF">2023-11-01T15:05:00Z</dcterms:modified>
</cp:coreProperties>
</file>